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70B2A" w14:textId="77777777" w:rsidR="00C16ACC" w:rsidRDefault="00C16ACC" w:rsidP="00C16ACC">
      <w:pPr>
        <w:pStyle w:val="En-tte"/>
      </w:pPr>
    </w:p>
    <w:p w14:paraId="76643350" w14:textId="455028B9" w:rsidR="00C16ACC" w:rsidRDefault="00C16ACC" w:rsidP="00C16ACC">
      <w:pPr>
        <w:pStyle w:val="En-tte"/>
      </w:pPr>
      <w:r w:rsidRPr="00A71EEA">
        <w:rPr>
          <w:highlight w:val="yellow"/>
        </w:rPr>
        <w:t>VOTRE LOGO</w:t>
      </w:r>
    </w:p>
    <w:p w14:paraId="5CBA8059" w14:textId="1C28737F" w:rsidR="3D30D6B8" w:rsidRDefault="00C16ACC" w:rsidP="00C16ACC">
      <w:pPr>
        <w:tabs>
          <w:tab w:val="left" w:pos="2610"/>
        </w:tabs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fr-CA"/>
        </w:rPr>
      </w:pPr>
      <w:r>
        <w:rPr>
          <w:rFonts w:eastAsia="Times New Roman"/>
          <w:b/>
          <w:bCs/>
          <w:sz w:val="28"/>
          <w:szCs w:val="28"/>
          <w:lang w:eastAsia="fr-CA"/>
        </w:rPr>
        <w:tab/>
      </w:r>
    </w:p>
    <w:p w14:paraId="66F5BB61" w14:textId="77777777" w:rsidR="00C16ACC" w:rsidRDefault="00C16ACC" w:rsidP="004D7EB0">
      <w:pPr>
        <w:spacing w:after="0" w:line="240" w:lineRule="auto"/>
        <w:jc w:val="center"/>
        <w:rPr>
          <w:rFonts w:ascii="Aptos" w:eastAsia="Times New Roman" w:hAnsi="Aptos"/>
          <w:b/>
          <w:sz w:val="28"/>
          <w:szCs w:val="28"/>
          <w:lang w:eastAsia="fr-CA"/>
        </w:rPr>
      </w:pPr>
    </w:p>
    <w:p w14:paraId="3930B38F" w14:textId="4E4923F8" w:rsidR="004D7EB0" w:rsidRPr="005D0FE2" w:rsidRDefault="00F03FC6" w:rsidP="004D7EB0">
      <w:pPr>
        <w:spacing w:after="0" w:line="240" w:lineRule="auto"/>
        <w:jc w:val="center"/>
        <w:rPr>
          <w:rFonts w:ascii="Aptos" w:eastAsia="Times New Roman" w:hAnsi="Aptos"/>
          <w:b/>
          <w:sz w:val="28"/>
          <w:szCs w:val="28"/>
          <w:lang w:eastAsia="fr-CA"/>
        </w:rPr>
      </w:pPr>
      <w:r w:rsidRPr="005D0FE2">
        <w:rPr>
          <w:rFonts w:ascii="Aptos" w:eastAsia="Times New Roman" w:hAnsi="Aptos"/>
          <w:b/>
          <w:sz w:val="28"/>
          <w:szCs w:val="28"/>
          <w:lang w:eastAsia="fr-CA"/>
        </w:rPr>
        <w:t>M</w:t>
      </w:r>
      <w:r w:rsidR="004D7EB0" w:rsidRPr="005D0FE2">
        <w:rPr>
          <w:rFonts w:ascii="Aptos" w:eastAsia="Times New Roman" w:hAnsi="Aptos"/>
          <w:b/>
          <w:sz w:val="28"/>
          <w:szCs w:val="28"/>
          <w:lang w:eastAsia="fr-CA"/>
        </w:rPr>
        <w:t>ANDAT DE GRÈVE COMMUNAUTAIRE</w:t>
      </w:r>
    </w:p>
    <w:p w14:paraId="73C6417C" w14:textId="7C7627DB" w:rsidR="004D7EB0" w:rsidRPr="005D0FE2" w:rsidRDefault="004D7EB0" w:rsidP="004D7EB0">
      <w:pPr>
        <w:spacing w:after="0" w:line="240" w:lineRule="auto"/>
        <w:jc w:val="center"/>
        <w:rPr>
          <w:rFonts w:ascii="Aptos" w:eastAsia="Times New Roman" w:hAnsi="Aptos"/>
          <w:b/>
          <w:lang w:eastAsia="fr-CA"/>
        </w:rPr>
      </w:pPr>
      <w:r w:rsidRPr="39EF3970">
        <w:rPr>
          <w:rFonts w:ascii="Aptos" w:eastAsia="Times New Roman" w:hAnsi="Aptos"/>
          <w:b/>
          <w:lang w:eastAsia="fr-CA"/>
        </w:rPr>
        <w:t xml:space="preserve">Résolution du conseil </w:t>
      </w:r>
      <w:r w:rsidR="527AD612" w:rsidRPr="06ACB043">
        <w:rPr>
          <w:rFonts w:ascii="Aptos" w:eastAsia="Times New Roman" w:hAnsi="Aptos"/>
          <w:b/>
          <w:bCs/>
          <w:lang w:eastAsia="fr-CA"/>
        </w:rPr>
        <w:t>d'administra</w:t>
      </w:r>
      <w:r w:rsidR="527AD612" w:rsidRPr="093CF6DE">
        <w:rPr>
          <w:rFonts w:ascii="Aptos" w:eastAsia="Times New Roman" w:hAnsi="Aptos"/>
          <w:b/>
          <w:bCs/>
          <w:lang w:eastAsia="fr-CA"/>
        </w:rPr>
        <w:t>tion</w:t>
      </w:r>
      <w:r w:rsidRPr="39EF3970">
        <w:rPr>
          <w:rFonts w:ascii="Aptos" w:eastAsia="Times New Roman" w:hAnsi="Aptos"/>
          <w:b/>
          <w:lang w:eastAsia="fr-CA"/>
        </w:rPr>
        <w:t xml:space="preserve"> d</w:t>
      </w:r>
      <w:r w:rsidR="00A71EEA">
        <w:rPr>
          <w:rFonts w:ascii="Aptos" w:eastAsia="Times New Roman" w:hAnsi="Aptos"/>
          <w:b/>
          <w:lang w:eastAsia="fr-CA"/>
        </w:rPr>
        <w:t>e</w:t>
      </w:r>
      <w:r w:rsidRPr="39EF3970">
        <w:rPr>
          <w:rFonts w:ascii="Aptos" w:eastAsia="Times New Roman" w:hAnsi="Aptos"/>
          <w:b/>
          <w:lang w:eastAsia="fr-CA"/>
        </w:rPr>
        <w:t xml:space="preserve"> [</w:t>
      </w:r>
      <w:r w:rsidRPr="39EF3970">
        <w:rPr>
          <w:rFonts w:ascii="Aptos" w:eastAsia="Times New Roman" w:hAnsi="Aptos"/>
          <w:b/>
          <w:highlight w:val="yellow"/>
          <w:lang w:eastAsia="fr-CA"/>
        </w:rPr>
        <w:t>NOM DE VOTRE ORGANISATION</w:t>
      </w:r>
      <w:r w:rsidRPr="39EF3970">
        <w:rPr>
          <w:rFonts w:ascii="Aptos" w:eastAsia="Times New Roman" w:hAnsi="Aptos"/>
          <w:b/>
          <w:lang w:eastAsia="fr-CA"/>
        </w:rPr>
        <w:t>]</w:t>
      </w:r>
    </w:p>
    <w:p w14:paraId="17CB30C1" w14:textId="77777777" w:rsidR="004D7EB0" w:rsidRPr="005D0FE2" w:rsidRDefault="004D7EB0" w:rsidP="004D7EB0">
      <w:pPr>
        <w:spacing w:after="0" w:line="240" w:lineRule="auto"/>
        <w:rPr>
          <w:rFonts w:ascii="Aptos" w:eastAsia="Times New Roman" w:hAnsi="Aptos" w:cstheme="minorHAnsi"/>
          <w:b/>
          <w:bCs/>
          <w:color w:val="EE0000"/>
          <w:lang w:eastAsia="fr-CA"/>
        </w:rPr>
      </w:pPr>
    </w:p>
    <w:p w14:paraId="4876B3A1" w14:textId="16C7814C" w:rsidR="00502615" w:rsidRPr="005D0FE2" w:rsidRDefault="00502615" w:rsidP="0EB3862C">
      <w:pPr>
        <w:spacing w:after="0" w:line="240" w:lineRule="auto"/>
        <w:rPr>
          <w:rFonts w:ascii="Aptos" w:eastAsia="Times New Roman" w:hAnsi="Aptos"/>
          <w:b/>
          <w:bCs/>
          <w:i/>
          <w:iCs/>
          <w:color w:val="EE0000"/>
          <w:lang w:eastAsia="fr-CA"/>
        </w:rPr>
      </w:pPr>
    </w:p>
    <w:p w14:paraId="691A1595" w14:textId="7D77629B" w:rsidR="004D7EB0" w:rsidRPr="005D0FE2" w:rsidRDefault="0D7A8624" w:rsidP="3D30D6B8">
      <w:pPr>
        <w:spacing w:after="0" w:line="240" w:lineRule="auto"/>
        <w:jc w:val="both"/>
        <w:rPr>
          <w:rFonts w:ascii="Aptos" w:eastAsia="Times New Roman" w:hAnsi="Aptos"/>
          <w:i/>
          <w:iCs/>
          <w:lang w:eastAsia="fr-CA"/>
        </w:rPr>
      </w:pPr>
      <w:r w:rsidRPr="005D0FE2">
        <w:rPr>
          <w:rFonts w:ascii="Aptos" w:eastAsia="Times New Roman" w:hAnsi="Aptos"/>
          <w:b/>
          <w:bCs/>
          <w:i/>
          <w:iCs/>
          <w:lang w:eastAsia="fr-CA"/>
        </w:rPr>
        <w:t>CONSIDÉRANT</w:t>
      </w:r>
      <w:r w:rsidR="4C6EBA9C" w:rsidRPr="005D0FE2">
        <w:rPr>
          <w:rFonts w:ascii="Aptos" w:eastAsia="Times New Roman" w:hAnsi="Aptos"/>
          <w:i/>
          <w:iCs/>
          <w:lang w:eastAsia="fr-CA"/>
        </w:rPr>
        <w:t xml:space="preserve"> le sous-financement chronique des organismes communautaires </w:t>
      </w:r>
      <w:r w:rsidR="7712F18E" w:rsidRPr="005D0FE2">
        <w:rPr>
          <w:rFonts w:ascii="Aptos" w:eastAsia="Times New Roman" w:hAnsi="Aptos"/>
          <w:i/>
          <w:iCs/>
          <w:lang w:eastAsia="fr-CA"/>
        </w:rPr>
        <w:t xml:space="preserve">autonomes </w:t>
      </w:r>
      <w:r w:rsidR="73586E8B" w:rsidRPr="005D0FE2">
        <w:rPr>
          <w:rFonts w:ascii="Aptos" w:eastAsia="Times New Roman" w:hAnsi="Aptos"/>
          <w:i/>
          <w:iCs/>
          <w:lang w:eastAsia="fr-CA"/>
        </w:rPr>
        <w:t>d</w:t>
      </w:r>
      <w:r w:rsidR="4C6EBA9C" w:rsidRPr="005D0FE2">
        <w:rPr>
          <w:rFonts w:ascii="Aptos" w:eastAsia="Times New Roman" w:hAnsi="Aptos"/>
          <w:i/>
          <w:iCs/>
          <w:lang w:eastAsia="fr-CA"/>
        </w:rPr>
        <w:t xml:space="preserve">u Québec et l'impact négatif que cela engendre sur les </w:t>
      </w:r>
      <w:r w:rsidR="431DA0CA" w:rsidRPr="005D0FE2">
        <w:rPr>
          <w:rFonts w:ascii="Aptos" w:eastAsia="Times New Roman" w:hAnsi="Aptos"/>
          <w:i/>
          <w:iCs/>
          <w:lang w:eastAsia="fr-CA"/>
        </w:rPr>
        <w:t xml:space="preserve">activités et </w:t>
      </w:r>
      <w:r w:rsidR="4C6EBA9C" w:rsidRPr="005D0FE2">
        <w:rPr>
          <w:rFonts w:ascii="Aptos" w:eastAsia="Times New Roman" w:hAnsi="Aptos"/>
          <w:i/>
          <w:iCs/>
          <w:lang w:eastAsia="fr-CA"/>
        </w:rPr>
        <w:t>services offerts à la population ;</w:t>
      </w:r>
    </w:p>
    <w:p w14:paraId="74607630" w14:textId="77777777" w:rsidR="004D7EB0" w:rsidRPr="005D0FE2" w:rsidRDefault="004D7EB0" w:rsidP="004D7EB0">
      <w:pPr>
        <w:spacing w:after="0" w:line="240" w:lineRule="auto"/>
        <w:jc w:val="both"/>
        <w:rPr>
          <w:rFonts w:ascii="Aptos" w:eastAsia="Times New Roman" w:hAnsi="Aptos" w:cstheme="minorHAnsi"/>
          <w:i/>
          <w:iCs/>
          <w:lang w:eastAsia="fr-CA"/>
        </w:rPr>
      </w:pPr>
    </w:p>
    <w:p w14:paraId="28BADB2F" w14:textId="45F80982" w:rsidR="004D7EB0" w:rsidRPr="005D0FE2" w:rsidRDefault="02AEEF33" w:rsidP="004D7EB0">
      <w:pPr>
        <w:spacing w:after="0" w:line="240" w:lineRule="auto"/>
        <w:jc w:val="both"/>
        <w:rPr>
          <w:rFonts w:ascii="Aptos" w:eastAsia="Times New Roman" w:hAnsi="Aptos"/>
          <w:i/>
          <w:iCs/>
          <w:lang w:eastAsia="fr-CA"/>
        </w:rPr>
      </w:pPr>
      <w:r w:rsidRPr="005D0FE2">
        <w:rPr>
          <w:rFonts w:ascii="Aptos" w:eastAsia="Times New Roman" w:hAnsi="Aptos"/>
          <w:b/>
          <w:bCs/>
          <w:i/>
          <w:iCs/>
          <w:lang w:eastAsia="fr-CA"/>
        </w:rPr>
        <w:t>CONSIDÉRANT</w:t>
      </w:r>
      <w:r w:rsidR="004D7EB0" w:rsidRPr="005D0FE2">
        <w:rPr>
          <w:rFonts w:ascii="Aptos" w:eastAsia="Times New Roman" w:hAnsi="Aptos"/>
          <w:i/>
          <w:iCs/>
          <w:lang w:eastAsia="fr-CA"/>
        </w:rPr>
        <w:t xml:space="preserve"> le sous-financement</w:t>
      </w:r>
      <w:r w:rsidR="00E90A1E" w:rsidRPr="005D0FE2">
        <w:rPr>
          <w:rFonts w:ascii="Aptos" w:eastAsia="Times New Roman" w:hAnsi="Aptos"/>
          <w:i/>
          <w:iCs/>
          <w:lang w:eastAsia="fr-CA"/>
        </w:rPr>
        <w:t xml:space="preserve"> </w:t>
      </w:r>
      <w:r w:rsidR="00E90A1E" w:rsidRPr="00A71EEA">
        <w:rPr>
          <w:rFonts w:ascii="Aptos" w:eastAsia="Times New Roman" w:hAnsi="Aptos"/>
          <w:i/>
          <w:iCs/>
          <w:lang w:eastAsia="fr-CA"/>
        </w:rPr>
        <w:t>de</w:t>
      </w:r>
      <w:r w:rsidR="004D7EB0" w:rsidRPr="005D0FE2">
        <w:rPr>
          <w:rFonts w:ascii="Aptos" w:eastAsia="Times New Roman" w:hAnsi="Aptos"/>
          <w:i/>
          <w:iCs/>
          <w:lang w:eastAsia="fr-CA"/>
        </w:rPr>
        <w:t xml:space="preserve"> [</w:t>
      </w:r>
      <w:r w:rsidR="004D7EB0" w:rsidRPr="005D0FE2">
        <w:rPr>
          <w:rFonts w:ascii="Aptos" w:eastAsia="Times New Roman" w:hAnsi="Aptos"/>
          <w:i/>
          <w:iCs/>
          <w:highlight w:val="yellow"/>
          <w:lang w:eastAsia="fr-CA"/>
        </w:rPr>
        <w:t>NOM DE VOTRE ORGANISATION</w:t>
      </w:r>
      <w:r w:rsidR="004D7EB0" w:rsidRPr="005D0FE2">
        <w:rPr>
          <w:rFonts w:ascii="Aptos" w:eastAsia="Times New Roman" w:hAnsi="Aptos"/>
          <w:i/>
          <w:iCs/>
          <w:lang w:eastAsia="fr-CA"/>
        </w:rPr>
        <w:t>] se chiffrant à plus de [</w:t>
      </w:r>
      <w:r w:rsidR="004D7EB0" w:rsidRPr="005D0FE2">
        <w:rPr>
          <w:rFonts w:ascii="Aptos" w:eastAsia="Times New Roman" w:hAnsi="Aptos"/>
          <w:i/>
          <w:iCs/>
          <w:highlight w:val="yellow"/>
          <w:lang w:eastAsia="fr-CA"/>
        </w:rPr>
        <w:t>MONTANT</w:t>
      </w:r>
      <w:r w:rsidR="004D7EB0" w:rsidRPr="005D0FE2">
        <w:rPr>
          <w:rFonts w:ascii="Aptos" w:eastAsia="Times New Roman" w:hAnsi="Aptos"/>
          <w:i/>
          <w:iCs/>
          <w:lang w:eastAsia="fr-CA"/>
        </w:rPr>
        <w:t>]$ affectant ses services</w:t>
      </w:r>
      <w:r w:rsidR="00975FEE" w:rsidRPr="005D0FE2">
        <w:rPr>
          <w:rFonts w:ascii="Aptos" w:eastAsia="Times New Roman" w:hAnsi="Aptos"/>
          <w:i/>
          <w:iCs/>
          <w:lang w:eastAsia="fr-CA"/>
        </w:rPr>
        <w:t>, ses activités</w:t>
      </w:r>
      <w:r w:rsidR="004D7EB0" w:rsidRPr="005D0FE2">
        <w:rPr>
          <w:rFonts w:ascii="Aptos" w:eastAsia="Times New Roman" w:hAnsi="Aptos"/>
          <w:i/>
          <w:iCs/>
          <w:lang w:eastAsia="fr-CA"/>
        </w:rPr>
        <w:t xml:space="preserve">, ses </w:t>
      </w:r>
      <w:r w:rsidR="00E90A1E" w:rsidRPr="005D0FE2">
        <w:rPr>
          <w:rFonts w:ascii="Aptos" w:eastAsia="Times New Roman" w:hAnsi="Aptos"/>
          <w:i/>
          <w:iCs/>
          <w:lang w:eastAsia="fr-CA"/>
        </w:rPr>
        <w:t xml:space="preserve">membres et son équipe de travail </w:t>
      </w:r>
      <w:r w:rsidR="004D7EB0" w:rsidRPr="005D0FE2">
        <w:rPr>
          <w:rFonts w:ascii="Aptos" w:eastAsia="Times New Roman" w:hAnsi="Aptos"/>
          <w:i/>
          <w:iCs/>
          <w:lang w:eastAsia="fr-CA"/>
        </w:rPr>
        <w:t>;</w:t>
      </w:r>
    </w:p>
    <w:p w14:paraId="12201261" w14:textId="3F992A00" w:rsidR="004D7EB0" w:rsidRPr="005D0FE2" w:rsidRDefault="004D7EB0" w:rsidP="004D7EB0">
      <w:pPr>
        <w:spacing w:after="0" w:line="240" w:lineRule="auto"/>
        <w:jc w:val="both"/>
        <w:rPr>
          <w:rFonts w:ascii="Aptos" w:eastAsia="Times New Roman" w:hAnsi="Aptos" w:cstheme="minorHAnsi"/>
          <w:i/>
          <w:iCs/>
          <w:lang w:eastAsia="fr-CA"/>
        </w:rPr>
      </w:pPr>
    </w:p>
    <w:p w14:paraId="44CD5530" w14:textId="07F5AE2C" w:rsidR="004D7EB0" w:rsidRPr="005D0FE2" w:rsidRDefault="194DFB00" w:rsidP="004D7EB0">
      <w:pPr>
        <w:spacing w:after="0" w:line="240" w:lineRule="auto"/>
        <w:jc w:val="both"/>
      </w:pPr>
      <w:r w:rsidRPr="005D0FE2">
        <w:rPr>
          <w:rFonts w:ascii="Aptos" w:eastAsia="Times New Roman" w:hAnsi="Aptos"/>
          <w:b/>
          <w:bCs/>
          <w:i/>
          <w:iCs/>
          <w:lang w:eastAsia="fr-CA"/>
        </w:rPr>
        <w:t>CONSIDÉRANT</w:t>
      </w:r>
      <w:r w:rsidR="004D7EB0" w:rsidRPr="005D0FE2">
        <w:rPr>
          <w:rFonts w:ascii="Aptos" w:eastAsia="Times New Roman" w:hAnsi="Aptos"/>
          <w:i/>
          <w:iCs/>
          <w:lang w:eastAsia="fr-CA"/>
        </w:rPr>
        <w:t xml:space="preserve"> la volonté d</w:t>
      </w:r>
      <w:r w:rsidR="00A71EEA">
        <w:rPr>
          <w:rFonts w:ascii="Aptos" w:eastAsia="Times New Roman" w:hAnsi="Aptos"/>
          <w:i/>
          <w:iCs/>
          <w:lang w:eastAsia="fr-CA"/>
        </w:rPr>
        <w:t>e</w:t>
      </w:r>
      <w:r w:rsidR="004D7EB0" w:rsidRPr="005D0FE2">
        <w:rPr>
          <w:rFonts w:ascii="Aptos" w:eastAsia="Times New Roman" w:hAnsi="Aptos"/>
          <w:i/>
          <w:iCs/>
          <w:lang w:eastAsia="fr-CA"/>
        </w:rPr>
        <w:t xml:space="preserve"> [</w:t>
      </w:r>
      <w:r w:rsidR="004D7EB0" w:rsidRPr="005D0FE2">
        <w:rPr>
          <w:rFonts w:ascii="Aptos" w:eastAsia="Times New Roman" w:hAnsi="Aptos"/>
          <w:i/>
          <w:iCs/>
          <w:highlight w:val="yellow"/>
          <w:lang w:eastAsia="fr-CA"/>
        </w:rPr>
        <w:t>NOM DE VOTRE ORGANISATION</w:t>
      </w:r>
      <w:r w:rsidR="004D7EB0" w:rsidRPr="005D0FE2">
        <w:rPr>
          <w:rFonts w:ascii="Aptos" w:eastAsia="Times New Roman" w:hAnsi="Aptos"/>
          <w:i/>
          <w:iCs/>
          <w:lang w:eastAsia="fr-CA"/>
        </w:rPr>
        <w:t>] de soutenir les revendications légitimes du mouvement communautaire</w:t>
      </w:r>
      <w:r w:rsidR="00E90A1E" w:rsidRPr="005D0FE2">
        <w:rPr>
          <w:rFonts w:ascii="Aptos" w:eastAsia="Times New Roman" w:hAnsi="Aptos"/>
          <w:i/>
          <w:iCs/>
          <w:lang w:eastAsia="fr-CA"/>
        </w:rPr>
        <w:t xml:space="preserve"> autonome</w:t>
      </w:r>
      <w:r w:rsidR="004D7EB0" w:rsidRPr="005D0FE2">
        <w:rPr>
          <w:rFonts w:ascii="Aptos" w:eastAsia="Times New Roman" w:hAnsi="Aptos"/>
          <w:i/>
          <w:iCs/>
          <w:lang w:eastAsia="fr-CA"/>
        </w:rPr>
        <w:t xml:space="preserve"> en faveur d'un financement adéquat et récurrent ;</w:t>
      </w:r>
    </w:p>
    <w:p w14:paraId="56BD7D05" w14:textId="77777777" w:rsidR="004D7EB0" w:rsidRPr="005D0FE2" w:rsidRDefault="004D7EB0" w:rsidP="004D7EB0">
      <w:pPr>
        <w:spacing w:after="0" w:line="240" w:lineRule="auto"/>
        <w:jc w:val="both"/>
        <w:rPr>
          <w:rFonts w:ascii="Aptos" w:eastAsia="Times New Roman" w:hAnsi="Aptos" w:cstheme="minorHAnsi"/>
          <w:i/>
          <w:iCs/>
          <w:lang w:eastAsia="fr-CA"/>
        </w:rPr>
      </w:pPr>
    </w:p>
    <w:p w14:paraId="352B91C6" w14:textId="49EFACBA" w:rsidR="004D7EB0" w:rsidRPr="005D0FE2" w:rsidRDefault="4B6B14FF" w:rsidP="004D7EB0">
      <w:pPr>
        <w:spacing w:after="0" w:line="240" w:lineRule="auto"/>
        <w:jc w:val="both"/>
        <w:rPr>
          <w:rFonts w:ascii="Aptos" w:eastAsia="Times New Roman" w:hAnsi="Aptos"/>
          <w:i/>
          <w:iCs/>
          <w:lang w:eastAsia="fr-CA"/>
        </w:rPr>
      </w:pPr>
      <w:r w:rsidRPr="005D0FE2">
        <w:rPr>
          <w:rFonts w:ascii="Aptos" w:eastAsia="Times New Roman" w:hAnsi="Aptos"/>
          <w:b/>
          <w:bCs/>
          <w:i/>
          <w:iCs/>
          <w:lang w:eastAsia="fr-CA"/>
        </w:rPr>
        <w:t>CONSIDÉRANT</w:t>
      </w:r>
      <w:r w:rsidR="004D7EB0" w:rsidRPr="005D0FE2">
        <w:rPr>
          <w:rFonts w:ascii="Aptos" w:eastAsia="Times New Roman" w:hAnsi="Aptos"/>
          <w:i/>
          <w:iCs/>
          <w:lang w:eastAsia="fr-CA"/>
        </w:rPr>
        <w:t xml:space="preserve"> la nécessité de moyens de pression collectifs pour faire entendre les revendications des organismes communautaires </w:t>
      </w:r>
      <w:r w:rsidR="761D917E" w:rsidRPr="005D0FE2">
        <w:rPr>
          <w:rFonts w:ascii="Aptos" w:eastAsia="Times New Roman" w:hAnsi="Aptos"/>
          <w:i/>
          <w:iCs/>
          <w:lang w:eastAsia="fr-CA"/>
        </w:rPr>
        <w:t>autonomes</w:t>
      </w:r>
      <w:r w:rsidR="4C6EBA9C" w:rsidRPr="005D0FE2">
        <w:rPr>
          <w:rFonts w:ascii="Aptos" w:eastAsia="Times New Roman" w:hAnsi="Aptos"/>
          <w:i/>
          <w:iCs/>
          <w:lang w:eastAsia="fr-CA"/>
        </w:rPr>
        <w:t xml:space="preserve"> ;</w:t>
      </w:r>
    </w:p>
    <w:p w14:paraId="6384177E" w14:textId="066B8E35" w:rsidR="004D7EB0" w:rsidRPr="005D0FE2" w:rsidRDefault="004D7EB0" w:rsidP="3D30D6B8">
      <w:pPr>
        <w:spacing w:after="0" w:line="240" w:lineRule="auto"/>
        <w:jc w:val="both"/>
        <w:rPr>
          <w:rFonts w:ascii="Aptos" w:eastAsia="Times New Roman" w:hAnsi="Aptos"/>
          <w:lang w:eastAsia="fr-CA"/>
        </w:rPr>
      </w:pPr>
    </w:p>
    <w:p w14:paraId="0FAE0EB6" w14:textId="17547D98" w:rsidR="3D30D6B8" w:rsidRPr="005D0FE2" w:rsidRDefault="3D30D6B8" w:rsidP="3D30D6B8">
      <w:pPr>
        <w:spacing w:after="0" w:line="240" w:lineRule="auto"/>
        <w:jc w:val="both"/>
        <w:rPr>
          <w:rFonts w:ascii="Aptos" w:eastAsia="Times New Roman" w:hAnsi="Aptos"/>
          <w:lang w:eastAsia="fr-CA"/>
        </w:rPr>
      </w:pPr>
    </w:p>
    <w:p w14:paraId="5D863050" w14:textId="3CB392EE" w:rsidR="004D7EB0" w:rsidRPr="005D0FE2" w:rsidRDefault="004D7EB0" w:rsidP="004D7EB0">
      <w:pPr>
        <w:spacing w:after="0" w:line="240" w:lineRule="auto"/>
        <w:jc w:val="both"/>
        <w:rPr>
          <w:rFonts w:ascii="Aptos" w:eastAsia="Times New Roman" w:hAnsi="Aptos" w:cstheme="minorHAnsi"/>
          <w:lang w:eastAsia="fr-CA"/>
        </w:rPr>
      </w:pPr>
      <w:r w:rsidRPr="005D0FE2">
        <w:rPr>
          <w:rFonts w:ascii="Aptos" w:eastAsia="Times New Roman" w:hAnsi="Aptos" w:cstheme="minorHAnsi"/>
          <w:b/>
          <w:bCs/>
          <w:lang w:eastAsia="fr-CA"/>
        </w:rPr>
        <w:t>Il est résolu que</w:t>
      </w:r>
      <w:r w:rsidRPr="005D0FE2">
        <w:rPr>
          <w:rFonts w:ascii="Aptos" w:eastAsia="Times New Roman" w:hAnsi="Aptos" w:cstheme="minorHAnsi"/>
          <w:lang w:eastAsia="fr-CA"/>
        </w:rPr>
        <w:t xml:space="preserve"> :</w:t>
      </w:r>
    </w:p>
    <w:p w14:paraId="19B620EB" w14:textId="5F491FB2" w:rsidR="004D7EB0" w:rsidRPr="005D0FE2" w:rsidRDefault="004D7EB0" w:rsidP="004D7EB0">
      <w:pPr>
        <w:spacing w:after="0" w:line="240" w:lineRule="auto"/>
        <w:jc w:val="both"/>
        <w:rPr>
          <w:rFonts w:ascii="Aptos" w:eastAsia="Times New Roman" w:hAnsi="Aptos" w:cstheme="minorHAnsi"/>
          <w:lang w:eastAsia="fr-CA"/>
        </w:rPr>
      </w:pPr>
    </w:p>
    <w:p w14:paraId="45E4F7AE" w14:textId="49C49258" w:rsidR="00A74279" w:rsidRPr="005D0FE2" w:rsidRDefault="4C6EBA9C" w:rsidP="00A74279">
      <w:pPr>
        <w:numPr>
          <w:ilvl w:val="0"/>
          <w:numId w:val="11"/>
        </w:numPr>
        <w:spacing w:after="0" w:line="240" w:lineRule="auto"/>
        <w:jc w:val="both"/>
        <w:rPr>
          <w:rFonts w:ascii="Aptos" w:hAnsi="Aptos"/>
        </w:rPr>
      </w:pPr>
      <w:r w:rsidRPr="005D0FE2">
        <w:rPr>
          <w:rFonts w:ascii="Aptos" w:eastAsia="Times New Roman" w:hAnsi="Aptos"/>
          <w:lang w:eastAsia="fr-CA"/>
        </w:rPr>
        <w:t>[</w:t>
      </w:r>
      <w:r w:rsidRPr="005D0FE2">
        <w:rPr>
          <w:rFonts w:ascii="Aptos" w:eastAsia="Times New Roman" w:hAnsi="Aptos"/>
          <w:highlight w:val="yellow"/>
          <w:lang w:eastAsia="fr-CA"/>
        </w:rPr>
        <w:t>NOM DE VOTRE ORGANISATION</w:t>
      </w:r>
      <w:r w:rsidRPr="005D0FE2">
        <w:rPr>
          <w:rFonts w:ascii="Aptos" w:eastAsia="Times New Roman" w:hAnsi="Aptos"/>
          <w:lang w:eastAsia="fr-CA"/>
        </w:rPr>
        <w:t xml:space="preserve">] </w:t>
      </w:r>
      <w:r w:rsidR="326D7C9F" w:rsidRPr="005D0FE2">
        <w:rPr>
          <w:rFonts w:ascii="Aptos" w:eastAsia="Times New Roman" w:hAnsi="Aptos"/>
          <w:lang w:eastAsia="fr-CA"/>
        </w:rPr>
        <w:t>réitère</w:t>
      </w:r>
      <w:r w:rsidRPr="005D0FE2">
        <w:rPr>
          <w:rFonts w:ascii="Aptos" w:eastAsia="Times New Roman" w:hAnsi="Aptos"/>
          <w:lang w:eastAsia="fr-CA"/>
        </w:rPr>
        <w:t xml:space="preserve"> </w:t>
      </w:r>
      <w:r w:rsidR="486AE575" w:rsidRPr="005D0FE2">
        <w:rPr>
          <w:rFonts w:ascii="Aptos" w:eastAsia="Times New Roman" w:hAnsi="Aptos"/>
          <w:lang w:eastAsia="fr-CA"/>
        </w:rPr>
        <w:t>sa</w:t>
      </w:r>
      <w:r w:rsidR="25C29E0D" w:rsidRPr="005D0FE2">
        <w:rPr>
          <w:rFonts w:ascii="Aptos" w:eastAsia="Times New Roman" w:hAnsi="Aptos"/>
          <w:lang w:eastAsia="fr-CA"/>
        </w:rPr>
        <w:t xml:space="preserve"> solidarité envers le mouvement communautaire autonome </w:t>
      </w:r>
      <w:r w:rsidR="326D7C9F" w:rsidRPr="005D0FE2">
        <w:rPr>
          <w:rFonts w:ascii="Aptos" w:eastAsia="Times New Roman" w:hAnsi="Aptos"/>
          <w:lang w:eastAsia="fr-CA"/>
        </w:rPr>
        <w:t xml:space="preserve">et </w:t>
      </w:r>
      <w:r w:rsidR="377E2A88" w:rsidRPr="005D0FE2">
        <w:rPr>
          <w:rFonts w:ascii="Aptos" w:eastAsia="Times New Roman" w:hAnsi="Aptos"/>
          <w:lang w:eastAsia="fr-CA"/>
        </w:rPr>
        <w:t xml:space="preserve">déclare son engagement </w:t>
      </w:r>
      <w:r w:rsidR="7C17B05D" w:rsidRPr="005D0FE2">
        <w:rPr>
          <w:rFonts w:ascii="Aptos" w:eastAsia="Times New Roman" w:hAnsi="Aptos"/>
          <w:lang w:eastAsia="fr-CA"/>
        </w:rPr>
        <w:t>envers la</w:t>
      </w:r>
      <w:r w:rsidR="25C29E0D" w:rsidRPr="005D0FE2">
        <w:rPr>
          <w:rFonts w:ascii="Aptos" w:eastAsia="Times New Roman" w:hAnsi="Aptos"/>
          <w:lang w:eastAsia="fr-CA"/>
        </w:rPr>
        <w:t xml:space="preserve"> campagne de mobilisation « Le communautaire à boutte ! » </w:t>
      </w:r>
      <w:r w:rsidR="2C05A611" w:rsidRPr="005D0FE2">
        <w:rPr>
          <w:rFonts w:ascii="Aptos" w:eastAsia="Times New Roman" w:hAnsi="Aptos"/>
          <w:lang w:eastAsia="fr-CA"/>
        </w:rPr>
        <w:t xml:space="preserve">dans </w:t>
      </w:r>
      <w:r w:rsidR="558F4221" w:rsidRPr="005D0FE2">
        <w:rPr>
          <w:rFonts w:ascii="Aptos" w:eastAsia="Times New Roman" w:hAnsi="Aptos"/>
          <w:lang w:val="fr-CA" w:eastAsia="fr-CA"/>
        </w:rPr>
        <w:t xml:space="preserve">leur lutte pour un financement à la mission récurrent, </w:t>
      </w:r>
      <w:r w:rsidR="42FD225A" w:rsidRPr="005D0FE2">
        <w:rPr>
          <w:rFonts w:ascii="Aptos" w:eastAsia="Times New Roman" w:hAnsi="Aptos"/>
          <w:lang w:val="fr-CA" w:eastAsia="fr-CA"/>
        </w:rPr>
        <w:t>à la hauteur des besoins exprimés par le milieu.</w:t>
      </w:r>
    </w:p>
    <w:p w14:paraId="1F046C17" w14:textId="2946FE2A" w:rsidR="004D7EB0" w:rsidRPr="005D0FE2" w:rsidRDefault="004D7EB0" w:rsidP="004D7EB0">
      <w:pPr>
        <w:spacing w:after="0" w:line="240" w:lineRule="auto"/>
        <w:ind w:left="720"/>
        <w:jc w:val="both"/>
        <w:rPr>
          <w:rFonts w:ascii="Aptos" w:eastAsia="Times New Roman" w:hAnsi="Aptos" w:cstheme="minorHAnsi"/>
          <w:lang w:eastAsia="fr-CA"/>
        </w:rPr>
      </w:pPr>
    </w:p>
    <w:p w14:paraId="734917A3" w14:textId="5502AF8C" w:rsidR="004D7EB0" w:rsidRPr="005D0FE2" w:rsidRDefault="4C6EBA9C" w:rsidP="3D30D6B8">
      <w:pPr>
        <w:numPr>
          <w:ilvl w:val="0"/>
          <w:numId w:val="11"/>
        </w:numPr>
        <w:spacing w:after="0" w:line="240" w:lineRule="auto"/>
        <w:jc w:val="both"/>
        <w:rPr>
          <w:rFonts w:ascii="Aptos" w:eastAsia="Times New Roman" w:hAnsi="Aptos"/>
          <w:lang w:eastAsia="fr-CA"/>
        </w:rPr>
      </w:pPr>
      <w:r w:rsidRPr="005D0FE2">
        <w:rPr>
          <w:rFonts w:ascii="Aptos" w:eastAsia="Times New Roman" w:hAnsi="Aptos"/>
          <w:lang w:eastAsia="fr-CA"/>
        </w:rPr>
        <w:t xml:space="preserve">Le conseil d'administration </w:t>
      </w:r>
      <w:r w:rsidR="62236CBC" w:rsidRPr="005D0FE2">
        <w:rPr>
          <w:rFonts w:ascii="Aptos" w:eastAsia="Times New Roman" w:hAnsi="Aptos"/>
          <w:lang w:eastAsia="fr-CA"/>
        </w:rPr>
        <w:t>d</w:t>
      </w:r>
      <w:r w:rsidR="00A71EEA">
        <w:rPr>
          <w:rFonts w:ascii="Aptos" w:eastAsia="Times New Roman" w:hAnsi="Aptos"/>
          <w:lang w:eastAsia="fr-CA"/>
        </w:rPr>
        <w:t>e</w:t>
      </w:r>
      <w:r w:rsidR="62236CBC" w:rsidRPr="005D0FE2">
        <w:rPr>
          <w:rFonts w:ascii="Aptos" w:eastAsia="Times New Roman" w:hAnsi="Aptos"/>
          <w:lang w:eastAsia="fr-CA"/>
        </w:rPr>
        <w:t xml:space="preserve"> [</w:t>
      </w:r>
      <w:r w:rsidR="62236CBC" w:rsidRPr="005D0FE2">
        <w:rPr>
          <w:rFonts w:ascii="Aptos" w:eastAsia="Times New Roman" w:hAnsi="Aptos"/>
          <w:highlight w:val="yellow"/>
          <w:lang w:eastAsia="fr-CA"/>
        </w:rPr>
        <w:t>NOM DE VOTRE ORGANISATION</w:t>
      </w:r>
      <w:r w:rsidR="62236CBC" w:rsidRPr="005D0FE2">
        <w:rPr>
          <w:rFonts w:ascii="Aptos" w:eastAsia="Times New Roman" w:hAnsi="Aptos"/>
          <w:lang w:eastAsia="fr-CA"/>
        </w:rPr>
        <w:t xml:space="preserve">] </w:t>
      </w:r>
      <w:r w:rsidRPr="005D0FE2">
        <w:rPr>
          <w:rFonts w:ascii="Aptos" w:eastAsia="Times New Roman" w:hAnsi="Aptos"/>
          <w:lang w:eastAsia="fr-CA"/>
        </w:rPr>
        <w:t xml:space="preserve">entérine </w:t>
      </w:r>
      <w:r w:rsidR="62236CBC" w:rsidRPr="005D0FE2">
        <w:rPr>
          <w:rFonts w:ascii="Aptos" w:eastAsia="Times New Roman" w:hAnsi="Aptos"/>
          <w:lang w:eastAsia="fr-CA"/>
        </w:rPr>
        <w:t>s</w:t>
      </w:r>
      <w:r w:rsidRPr="005D0FE2">
        <w:rPr>
          <w:rFonts w:ascii="Aptos" w:eastAsia="Times New Roman" w:hAnsi="Aptos"/>
          <w:lang w:eastAsia="fr-CA"/>
        </w:rPr>
        <w:t xml:space="preserve">a participation aux moyens de pression collectifs organisés par le mouvement « </w:t>
      </w:r>
      <w:r w:rsidRPr="005D0FE2">
        <w:rPr>
          <w:rFonts w:ascii="Aptos" w:eastAsia="Times New Roman" w:hAnsi="Aptos"/>
          <w:b/>
          <w:bCs/>
          <w:lang w:eastAsia="fr-CA"/>
        </w:rPr>
        <w:t>Le communautaire à boutte</w:t>
      </w:r>
      <w:r w:rsidR="571C1693" w:rsidRPr="005D0FE2">
        <w:rPr>
          <w:rFonts w:ascii="Aptos" w:eastAsia="Times New Roman" w:hAnsi="Aptos"/>
          <w:b/>
          <w:bCs/>
          <w:lang w:eastAsia="fr-CA"/>
        </w:rPr>
        <w:t xml:space="preserve"> </w:t>
      </w:r>
      <w:r w:rsidRPr="005D0FE2">
        <w:rPr>
          <w:rFonts w:ascii="Aptos" w:eastAsia="Times New Roman" w:hAnsi="Aptos"/>
          <w:lang w:eastAsia="fr-CA"/>
        </w:rPr>
        <w:t>» durant</w:t>
      </w:r>
      <w:r w:rsidR="4B891A54" w:rsidRPr="005D0FE2">
        <w:rPr>
          <w:rFonts w:ascii="Aptos" w:eastAsia="Times New Roman" w:hAnsi="Aptos"/>
          <w:lang w:eastAsia="fr-CA"/>
        </w:rPr>
        <w:t xml:space="preserve"> </w:t>
      </w:r>
      <w:r w:rsidRPr="005D0FE2">
        <w:rPr>
          <w:rFonts w:ascii="Aptos" w:eastAsia="Times New Roman" w:hAnsi="Aptos"/>
          <w:lang w:eastAsia="fr-CA"/>
        </w:rPr>
        <w:t>les semaines du 23 mars au 2 avril 2026.</w:t>
      </w:r>
    </w:p>
    <w:p w14:paraId="7A2CD22F" w14:textId="77777777" w:rsidR="00B52157" w:rsidRPr="005D0FE2" w:rsidRDefault="00B52157" w:rsidP="00B52157">
      <w:pPr>
        <w:spacing w:after="0" w:line="240" w:lineRule="auto"/>
        <w:jc w:val="both"/>
        <w:rPr>
          <w:rFonts w:ascii="Aptos" w:eastAsia="Times New Roman" w:hAnsi="Aptos" w:cstheme="minorHAnsi"/>
          <w:lang w:eastAsia="fr-CA"/>
        </w:rPr>
      </w:pPr>
    </w:p>
    <w:p w14:paraId="29867F84" w14:textId="17249B1E" w:rsidR="004D7EB0" w:rsidRPr="005D0FE2" w:rsidRDefault="4C6EBA9C" w:rsidP="3D30D6B8">
      <w:pPr>
        <w:numPr>
          <w:ilvl w:val="0"/>
          <w:numId w:val="11"/>
        </w:numPr>
        <w:spacing w:after="0" w:line="240" w:lineRule="auto"/>
        <w:jc w:val="both"/>
        <w:rPr>
          <w:rFonts w:ascii="Aptos" w:eastAsia="Times New Roman" w:hAnsi="Aptos"/>
          <w:lang w:eastAsia="fr-CA"/>
        </w:rPr>
      </w:pPr>
      <w:r w:rsidRPr="005D0FE2">
        <w:rPr>
          <w:rFonts w:ascii="Aptos" w:eastAsia="Times New Roman" w:hAnsi="Aptos"/>
          <w:lang w:eastAsia="fr-CA"/>
        </w:rPr>
        <w:t xml:space="preserve">Durant les semaines du 23 mars au 2 avril 2026, </w:t>
      </w:r>
      <w:r w:rsidR="099B5877" w:rsidRPr="005D0FE2">
        <w:rPr>
          <w:rFonts w:ascii="Aptos" w:eastAsia="Times New Roman" w:hAnsi="Aptos"/>
          <w:lang w:eastAsia="fr-CA"/>
        </w:rPr>
        <w:t>les activités et</w:t>
      </w:r>
      <w:r w:rsidRPr="005D0FE2">
        <w:rPr>
          <w:rFonts w:ascii="Aptos" w:eastAsia="Times New Roman" w:hAnsi="Aptos"/>
          <w:lang w:eastAsia="fr-CA"/>
        </w:rPr>
        <w:t xml:space="preserve"> services par [</w:t>
      </w:r>
      <w:r w:rsidRPr="005D0FE2">
        <w:rPr>
          <w:rFonts w:ascii="Aptos" w:eastAsia="Times New Roman" w:hAnsi="Aptos"/>
          <w:highlight w:val="yellow"/>
          <w:lang w:eastAsia="fr-CA"/>
        </w:rPr>
        <w:t>NOM DE VOTRE ORGANISATION</w:t>
      </w:r>
      <w:r w:rsidRPr="005D0FE2">
        <w:rPr>
          <w:rFonts w:ascii="Aptos" w:eastAsia="Times New Roman" w:hAnsi="Aptos"/>
          <w:lang w:eastAsia="fr-CA"/>
        </w:rPr>
        <w:t>] seront interrompus</w:t>
      </w:r>
      <w:r w:rsidR="571C1693" w:rsidRPr="005D0FE2">
        <w:rPr>
          <w:rFonts w:ascii="Aptos" w:eastAsia="Times New Roman" w:hAnsi="Aptos"/>
          <w:lang w:eastAsia="fr-CA"/>
        </w:rPr>
        <w:t xml:space="preserve"> </w:t>
      </w:r>
      <w:r w:rsidRPr="005D0FE2">
        <w:rPr>
          <w:rFonts w:ascii="Aptos" w:eastAsia="Times New Roman" w:hAnsi="Aptos"/>
          <w:lang w:eastAsia="fr-CA"/>
        </w:rPr>
        <w:t xml:space="preserve">; </w:t>
      </w:r>
    </w:p>
    <w:p w14:paraId="5BD10058" w14:textId="164A477B" w:rsidR="00512EBF" w:rsidRPr="005D0FE2" w:rsidRDefault="00512EBF" w:rsidP="00512EBF">
      <w:pPr>
        <w:spacing w:after="0" w:line="240" w:lineRule="auto"/>
        <w:jc w:val="both"/>
        <w:rPr>
          <w:rFonts w:ascii="Aptos" w:eastAsia="Times New Roman" w:hAnsi="Aptos" w:cstheme="minorHAnsi"/>
          <w:lang w:eastAsia="fr-CA"/>
        </w:rPr>
      </w:pPr>
    </w:p>
    <w:p w14:paraId="6D21312F" w14:textId="77777777" w:rsidR="004D7EB0" w:rsidRPr="005D0FE2" w:rsidRDefault="004D7EB0" w:rsidP="004D7EB0">
      <w:pPr>
        <w:spacing w:after="0" w:line="240" w:lineRule="auto"/>
        <w:jc w:val="both"/>
        <w:rPr>
          <w:rFonts w:ascii="Aptos" w:eastAsia="Times New Roman" w:hAnsi="Aptos" w:cstheme="minorHAnsi"/>
          <w:lang w:eastAsia="fr-CA"/>
        </w:rPr>
      </w:pPr>
    </w:p>
    <w:p w14:paraId="1FC18650" w14:textId="35FA589C" w:rsidR="003660B8" w:rsidRDefault="003660B8" w:rsidP="004D7EB0">
      <w:pPr>
        <w:spacing w:after="0" w:line="240" w:lineRule="auto"/>
        <w:jc w:val="both"/>
        <w:rPr>
          <w:rFonts w:ascii="Aptos" w:eastAsia="Times New Roman" w:hAnsi="Aptos"/>
          <w:lang w:eastAsia="fr-CA"/>
        </w:rPr>
      </w:pPr>
    </w:p>
    <w:p w14:paraId="2D68D162" w14:textId="72724DCB" w:rsidR="004D7EB0" w:rsidRPr="005D0FE2" w:rsidRDefault="4C6EBA9C" w:rsidP="004D7EB0">
      <w:pPr>
        <w:spacing w:after="0" w:line="240" w:lineRule="auto"/>
        <w:jc w:val="both"/>
        <w:rPr>
          <w:rFonts w:ascii="Aptos" w:hAnsi="Aptos"/>
        </w:rPr>
      </w:pPr>
      <w:r w:rsidRPr="005D0FE2">
        <w:rPr>
          <w:rFonts w:ascii="Aptos" w:eastAsia="Times New Roman" w:hAnsi="Aptos"/>
          <w:lang w:eastAsia="fr-CA"/>
        </w:rPr>
        <w:t xml:space="preserve">Adoptée à </w:t>
      </w:r>
      <w:r w:rsidRPr="005D0FE2">
        <w:rPr>
          <w:rFonts w:ascii="Aptos" w:eastAsia="Times New Roman" w:hAnsi="Aptos"/>
          <w:highlight w:val="yellow"/>
          <w:lang w:eastAsia="fr-CA"/>
        </w:rPr>
        <w:t>[VILLE]</w:t>
      </w:r>
      <w:r w:rsidRPr="005D0FE2">
        <w:rPr>
          <w:rFonts w:ascii="Aptos" w:eastAsia="Times New Roman" w:hAnsi="Aptos"/>
          <w:lang w:eastAsia="fr-CA"/>
        </w:rPr>
        <w:t xml:space="preserve">, le </w:t>
      </w:r>
      <w:r w:rsidRPr="005D0FE2">
        <w:rPr>
          <w:rFonts w:ascii="Aptos" w:eastAsia="Times New Roman" w:hAnsi="Aptos"/>
          <w:highlight w:val="yellow"/>
          <w:lang w:eastAsia="fr-CA"/>
        </w:rPr>
        <w:t>[DATE]</w:t>
      </w:r>
      <w:r w:rsidRPr="005D0FE2">
        <w:rPr>
          <w:rFonts w:ascii="Aptos" w:eastAsia="Times New Roman" w:hAnsi="Aptos"/>
          <w:lang w:eastAsia="fr-CA"/>
        </w:rPr>
        <w:t xml:space="preserve"> </w:t>
      </w:r>
      <w:r w:rsidRPr="005D0FE2">
        <w:rPr>
          <w:rFonts w:ascii="Aptos" w:eastAsia="Times New Roman" w:hAnsi="Aptos"/>
          <w:highlight w:val="yellow"/>
          <w:lang w:eastAsia="fr-CA"/>
        </w:rPr>
        <w:t>202</w:t>
      </w:r>
      <w:r w:rsidR="003660B8">
        <w:rPr>
          <w:rFonts w:ascii="Aptos" w:eastAsia="Times New Roman" w:hAnsi="Aptos"/>
          <w:lang w:eastAsia="fr-CA"/>
        </w:rPr>
        <w:t>6</w:t>
      </w:r>
    </w:p>
    <w:p w14:paraId="4E00407F" w14:textId="13E40919" w:rsidR="3D30D6B8" w:rsidRPr="005D0FE2" w:rsidRDefault="3D30D6B8" w:rsidP="3D30D6B8">
      <w:pPr>
        <w:spacing w:after="0" w:line="240" w:lineRule="auto"/>
        <w:jc w:val="both"/>
        <w:rPr>
          <w:rFonts w:ascii="Aptos" w:eastAsia="Times New Roman" w:hAnsi="Aptos"/>
          <w:highlight w:val="yellow"/>
          <w:lang w:eastAsia="fr-CA"/>
        </w:rPr>
      </w:pPr>
    </w:p>
    <w:p w14:paraId="24DA1A04" w14:textId="5F50186F" w:rsidR="3D30D6B8" w:rsidRPr="005D0FE2" w:rsidRDefault="3D30D6B8" w:rsidP="3D30D6B8">
      <w:pPr>
        <w:spacing w:after="0" w:line="240" w:lineRule="auto"/>
        <w:jc w:val="both"/>
        <w:rPr>
          <w:rFonts w:ascii="Aptos" w:eastAsia="Times New Roman" w:hAnsi="Aptos"/>
          <w:highlight w:val="yellow"/>
          <w:lang w:eastAsia="fr-CA"/>
        </w:rPr>
      </w:pPr>
    </w:p>
    <w:p w14:paraId="29357970" w14:textId="3B98541E" w:rsidR="004D7EB0" w:rsidRPr="005D0FE2" w:rsidRDefault="004D7EB0" w:rsidP="004D7EB0">
      <w:pPr>
        <w:spacing w:after="0" w:line="240" w:lineRule="auto"/>
        <w:rPr>
          <w:rFonts w:ascii="Aptos" w:eastAsia="Times New Roman" w:hAnsi="Aptos" w:cstheme="minorHAnsi"/>
          <w:lang w:eastAsia="fr-CA"/>
        </w:rPr>
      </w:pPr>
    </w:p>
    <w:p w14:paraId="1603B792" w14:textId="070AEF22" w:rsidR="4C6EBA9C" w:rsidRPr="003660B8" w:rsidRDefault="4C6EBA9C" w:rsidP="00C16ACC">
      <w:pPr>
        <w:spacing w:after="0" w:line="240" w:lineRule="auto"/>
        <w:jc w:val="center"/>
        <w:rPr>
          <w:rFonts w:ascii="Aptos" w:eastAsia="Times New Roman" w:hAnsi="Aptos" w:cstheme="minorHAnsi"/>
          <w:lang w:eastAsia="fr-CA"/>
        </w:rPr>
      </w:pPr>
      <w:r w:rsidRPr="005D0FE2">
        <w:rPr>
          <w:rFonts w:ascii="Aptos" w:eastAsia="Times New Roman" w:hAnsi="Aptos"/>
          <w:lang w:eastAsia="fr-CA"/>
        </w:rPr>
        <w:t>__________________________</w:t>
      </w:r>
      <w:r w:rsidR="003660B8">
        <w:rPr>
          <w:rFonts w:ascii="Aptos" w:eastAsia="Times New Roman" w:hAnsi="Aptos"/>
          <w:lang w:eastAsia="fr-CA"/>
        </w:rPr>
        <w:t>_______</w:t>
      </w:r>
      <w:r w:rsidRPr="005D0FE2">
        <w:rPr>
          <w:rFonts w:ascii="Aptos" w:eastAsia="Times New Roman" w:hAnsi="Aptos"/>
          <w:lang w:eastAsia="fr-CA"/>
        </w:rPr>
        <w:t>_____</w:t>
      </w:r>
      <w:r w:rsidR="003660B8">
        <w:rPr>
          <w:rFonts w:ascii="Aptos" w:eastAsia="Times New Roman" w:hAnsi="Aptos"/>
          <w:lang w:eastAsia="fr-CA"/>
        </w:rPr>
        <w:tab/>
      </w:r>
      <w:r w:rsidR="003660B8">
        <w:rPr>
          <w:rFonts w:ascii="Aptos" w:eastAsia="Times New Roman" w:hAnsi="Aptos"/>
          <w:lang w:eastAsia="fr-CA"/>
        </w:rPr>
        <w:tab/>
      </w:r>
      <w:r w:rsidR="003660B8" w:rsidRPr="005D0FE2">
        <w:rPr>
          <w:rFonts w:ascii="Aptos" w:eastAsia="Times New Roman" w:hAnsi="Aptos" w:cstheme="minorHAnsi"/>
          <w:lang w:eastAsia="fr-CA"/>
        </w:rPr>
        <w:t>______________</w:t>
      </w:r>
      <w:r w:rsidR="003660B8">
        <w:rPr>
          <w:rFonts w:ascii="Aptos" w:eastAsia="Times New Roman" w:hAnsi="Aptos" w:cstheme="minorHAnsi"/>
          <w:lang w:eastAsia="fr-CA"/>
        </w:rPr>
        <w:t>_______</w:t>
      </w:r>
      <w:r w:rsidR="003660B8" w:rsidRPr="005D0FE2">
        <w:rPr>
          <w:rFonts w:ascii="Aptos" w:eastAsia="Times New Roman" w:hAnsi="Aptos" w:cstheme="minorHAnsi"/>
          <w:lang w:eastAsia="fr-CA"/>
        </w:rPr>
        <w:t>_________________</w:t>
      </w:r>
    </w:p>
    <w:p w14:paraId="778F8438" w14:textId="47D03820" w:rsidR="004D7EB0" w:rsidRPr="003660B8" w:rsidRDefault="4C6EBA9C" w:rsidP="00C16ACC">
      <w:pPr>
        <w:spacing w:after="0" w:line="240" w:lineRule="auto"/>
        <w:jc w:val="center"/>
        <w:rPr>
          <w:rFonts w:ascii="Aptos" w:eastAsia="Times New Roman" w:hAnsi="Aptos" w:cstheme="minorHAnsi"/>
          <w:lang w:eastAsia="fr-CA"/>
        </w:rPr>
      </w:pPr>
      <w:proofErr w:type="spellStart"/>
      <w:r w:rsidRPr="003660B8">
        <w:rPr>
          <w:rFonts w:ascii="Aptos" w:eastAsia="Times New Roman" w:hAnsi="Aptos"/>
          <w:b/>
          <w:bCs/>
          <w:lang w:eastAsia="fr-CA"/>
        </w:rPr>
        <w:t>Président</w:t>
      </w:r>
      <w:r w:rsidR="00A71EEA">
        <w:rPr>
          <w:rFonts w:ascii="Aptos" w:eastAsia="Times New Roman" w:hAnsi="Aptos"/>
          <w:b/>
          <w:bCs/>
          <w:lang w:eastAsia="fr-CA"/>
        </w:rPr>
        <w:t>·</w:t>
      </w:r>
      <w:r w:rsidR="289116BE" w:rsidRPr="003660B8">
        <w:rPr>
          <w:rFonts w:ascii="Aptos" w:eastAsia="Times New Roman" w:hAnsi="Aptos"/>
          <w:b/>
          <w:bCs/>
          <w:lang w:eastAsia="fr-CA"/>
        </w:rPr>
        <w:t>e</w:t>
      </w:r>
      <w:proofErr w:type="spellEnd"/>
      <w:r w:rsidRPr="005D0FE2">
        <w:rPr>
          <w:rFonts w:ascii="Aptos" w:eastAsia="Times New Roman" w:hAnsi="Aptos"/>
          <w:lang w:eastAsia="fr-CA"/>
        </w:rPr>
        <w:t xml:space="preserve"> du conseil d'administration</w:t>
      </w:r>
      <w:r w:rsidR="003660B8">
        <w:rPr>
          <w:rFonts w:ascii="Aptos" w:eastAsia="Times New Roman" w:hAnsi="Aptos"/>
          <w:lang w:eastAsia="fr-CA"/>
        </w:rPr>
        <w:tab/>
      </w:r>
      <w:r w:rsidR="003660B8">
        <w:rPr>
          <w:rFonts w:ascii="Aptos" w:eastAsia="Times New Roman" w:hAnsi="Aptos"/>
          <w:lang w:eastAsia="fr-CA"/>
        </w:rPr>
        <w:tab/>
      </w:r>
      <w:r w:rsidR="003660B8" w:rsidRPr="003660B8">
        <w:rPr>
          <w:rFonts w:ascii="Aptos" w:eastAsia="Times New Roman" w:hAnsi="Aptos" w:cstheme="minorHAnsi"/>
          <w:b/>
          <w:bCs/>
          <w:lang w:eastAsia="fr-CA"/>
        </w:rPr>
        <w:t xml:space="preserve">Secrétaire </w:t>
      </w:r>
      <w:r w:rsidR="003660B8" w:rsidRPr="005D0FE2">
        <w:rPr>
          <w:rFonts w:ascii="Aptos" w:eastAsia="Times New Roman" w:hAnsi="Aptos" w:cstheme="minorHAnsi"/>
          <w:lang w:eastAsia="fr-CA"/>
        </w:rPr>
        <w:t>du conseil d'administration</w:t>
      </w:r>
    </w:p>
    <w:p w14:paraId="42AC43C1" w14:textId="6F684317" w:rsidR="3D30D6B8" w:rsidRPr="005D0FE2" w:rsidRDefault="3D30D6B8" w:rsidP="3D30D6B8">
      <w:pPr>
        <w:spacing w:after="0" w:line="240" w:lineRule="auto"/>
        <w:rPr>
          <w:rFonts w:ascii="Aptos" w:eastAsia="Times New Roman" w:hAnsi="Aptos"/>
          <w:lang w:eastAsia="fr-CA"/>
        </w:rPr>
      </w:pPr>
    </w:p>
    <w:p w14:paraId="226062C3" w14:textId="78B9CD2D" w:rsidR="3D30D6B8" w:rsidRPr="005D0FE2" w:rsidRDefault="3D30D6B8" w:rsidP="3D30D6B8">
      <w:pPr>
        <w:spacing w:after="0" w:line="240" w:lineRule="auto"/>
        <w:rPr>
          <w:rFonts w:ascii="Aptos" w:eastAsia="Times New Roman" w:hAnsi="Aptos"/>
          <w:lang w:eastAsia="fr-CA"/>
        </w:rPr>
      </w:pPr>
    </w:p>
    <w:p w14:paraId="29EE8894" w14:textId="0B01427E" w:rsidR="3D30D6B8" w:rsidRPr="005D0FE2" w:rsidRDefault="00C16ACC" w:rsidP="3D30D6B8">
      <w:pPr>
        <w:spacing w:after="0" w:line="240" w:lineRule="auto"/>
        <w:rPr>
          <w:rFonts w:ascii="Aptos" w:eastAsia="Times New Roman" w:hAnsi="Aptos"/>
          <w:lang w:eastAsia="fr-C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34EAAF2" wp14:editId="563B2223">
            <wp:simplePos x="0" y="0"/>
            <wp:positionH relativeFrom="margin">
              <wp:align>center</wp:align>
            </wp:positionH>
            <wp:positionV relativeFrom="paragraph">
              <wp:posOffset>43642</wp:posOffset>
            </wp:positionV>
            <wp:extent cx="3162300" cy="1216316"/>
            <wp:effectExtent l="0" t="0" r="0" b="0"/>
            <wp:wrapNone/>
            <wp:docPr id="126806313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063137" name="Picture 126806313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7403" b="34134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12163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C6E003" w14:textId="07432777" w:rsidR="003660B8" w:rsidRPr="003660B8" w:rsidRDefault="003660B8" w:rsidP="003660B8"/>
    <w:sectPr w:rsidR="003660B8" w:rsidRPr="003660B8" w:rsidSect="00C16ACC">
      <w:footerReference w:type="default" r:id="rId12"/>
      <w:footerReference w:type="first" r:id="rId13"/>
      <w:pgSz w:w="12240" w:h="15840" w:code="1"/>
      <w:pgMar w:top="709" w:right="1440" w:bottom="709" w:left="1440" w:header="720" w:footer="864" w:gutter="0"/>
      <w:pgBorders w:offsetFrom="page">
        <w:top w:val="thickThinMediumGap" w:sz="24" w:space="24" w:color="auto" w:shadow="1"/>
        <w:left w:val="thickThinMediumGap" w:sz="24" w:space="24" w:color="auto" w:shadow="1"/>
        <w:bottom w:val="thickThinMediumGap" w:sz="24" w:space="24" w:color="auto" w:shadow="1"/>
        <w:right w:val="thickThinMediumGap" w:sz="24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89B0C" w14:textId="77777777" w:rsidR="00932EBF" w:rsidRDefault="00932EBF">
      <w:pPr>
        <w:spacing w:after="0" w:line="240" w:lineRule="auto"/>
      </w:pPr>
      <w:r>
        <w:separator/>
      </w:r>
    </w:p>
    <w:p w14:paraId="44C0EAB5" w14:textId="77777777" w:rsidR="00932EBF" w:rsidRDefault="00932EBF"/>
  </w:endnote>
  <w:endnote w:type="continuationSeparator" w:id="0">
    <w:p w14:paraId="67E6D039" w14:textId="77777777" w:rsidR="00932EBF" w:rsidRDefault="00932EBF">
      <w:pPr>
        <w:spacing w:after="0" w:line="240" w:lineRule="auto"/>
      </w:pPr>
      <w:r>
        <w:continuationSeparator/>
      </w:r>
    </w:p>
    <w:p w14:paraId="1CCF0136" w14:textId="77777777" w:rsidR="00932EBF" w:rsidRDefault="00932E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D30D6B8" w14:paraId="2F56CFF9" w14:textId="77777777" w:rsidTr="3D30D6B8">
      <w:trPr>
        <w:trHeight w:val="300"/>
      </w:trPr>
      <w:tc>
        <w:tcPr>
          <w:tcW w:w="3120" w:type="dxa"/>
        </w:tcPr>
        <w:p w14:paraId="40B98D9E" w14:textId="386F21B6" w:rsidR="3D30D6B8" w:rsidRDefault="3D30D6B8" w:rsidP="3D30D6B8">
          <w:pPr>
            <w:pStyle w:val="En-tte"/>
            <w:ind w:left="-115"/>
          </w:pPr>
        </w:p>
      </w:tc>
      <w:tc>
        <w:tcPr>
          <w:tcW w:w="3120" w:type="dxa"/>
        </w:tcPr>
        <w:p w14:paraId="31AF3869" w14:textId="42FA1D70" w:rsidR="3D30D6B8" w:rsidRDefault="3D30D6B8" w:rsidP="3D30D6B8">
          <w:pPr>
            <w:pStyle w:val="En-tte"/>
            <w:jc w:val="center"/>
          </w:pPr>
        </w:p>
      </w:tc>
      <w:tc>
        <w:tcPr>
          <w:tcW w:w="3120" w:type="dxa"/>
        </w:tcPr>
        <w:p w14:paraId="57DFF047" w14:textId="74F33DE7" w:rsidR="3D30D6B8" w:rsidRDefault="3D30D6B8" w:rsidP="3D30D6B8">
          <w:pPr>
            <w:pStyle w:val="En-tte"/>
            <w:ind w:right="-115"/>
            <w:jc w:val="right"/>
          </w:pPr>
        </w:p>
      </w:tc>
    </w:tr>
  </w:tbl>
  <w:p w14:paraId="2FE3AA9D" w14:textId="26DFA069" w:rsidR="3D30D6B8" w:rsidRDefault="3D30D6B8" w:rsidP="3D30D6B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73338" w14:textId="77777777" w:rsidR="00752FC4" w:rsidRDefault="00752FC4" w:rsidP="00752FC4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591F2" w14:textId="77777777" w:rsidR="00932EBF" w:rsidRDefault="00932EBF">
      <w:pPr>
        <w:spacing w:after="0" w:line="240" w:lineRule="auto"/>
      </w:pPr>
      <w:r>
        <w:separator/>
      </w:r>
    </w:p>
    <w:p w14:paraId="21DCAE6F" w14:textId="77777777" w:rsidR="00932EBF" w:rsidRDefault="00932EBF"/>
  </w:footnote>
  <w:footnote w:type="continuationSeparator" w:id="0">
    <w:p w14:paraId="24E6E0BE" w14:textId="77777777" w:rsidR="00932EBF" w:rsidRDefault="00932EBF">
      <w:pPr>
        <w:spacing w:after="0" w:line="240" w:lineRule="auto"/>
      </w:pPr>
      <w:r>
        <w:continuationSeparator/>
      </w:r>
    </w:p>
    <w:p w14:paraId="48488CB9" w14:textId="77777777" w:rsidR="00932EBF" w:rsidRDefault="00932EBF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enum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enum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FD6ABF"/>
    <w:multiLevelType w:val="multilevel"/>
    <w:tmpl w:val="CF160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3595680">
    <w:abstractNumId w:val="9"/>
  </w:num>
  <w:num w:numId="2" w16cid:durableId="527645560">
    <w:abstractNumId w:val="7"/>
  </w:num>
  <w:num w:numId="3" w16cid:durableId="1698850241">
    <w:abstractNumId w:val="6"/>
  </w:num>
  <w:num w:numId="4" w16cid:durableId="1469281790">
    <w:abstractNumId w:val="5"/>
  </w:num>
  <w:num w:numId="5" w16cid:durableId="1122764540">
    <w:abstractNumId w:val="4"/>
  </w:num>
  <w:num w:numId="6" w16cid:durableId="684862723">
    <w:abstractNumId w:val="8"/>
  </w:num>
  <w:num w:numId="7" w16cid:durableId="299507372">
    <w:abstractNumId w:val="3"/>
  </w:num>
  <w:num w:numId="8" w16cid:durableId="1049109668">
    <w:abstractNumId w:val="2"/>
  </w:num>
  <w:num w:numId="9" w16cid:durableId="1698310059">
    <w:abstractNumId w:val="1"/>
  </w:num>
  <w:num w:numId="10" w16cid:durableId="525019812">
    <w:abstractNumId w:val="0"/>
  </w:num>
  <w:num w:numId="11" w16cid:durableId="9730223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EB0"/>
    <w:rsid w:val="000115CE"/>
    <w:rsid w:val="000159E6"/>
    <w:rsid w:val="00041258"/>
    <w:rsid w:val="000531DB"/>
    <w:rsid w:val="000828F4"/>
    <w:rsid w:val="000947D1"/>
    <w:rsid w:val="000C758B"/>
    <w:rsid w:val="000D7C26"/>
    <w:rsid w:val="000F51EC"/>
    <w:rsid w:val="000F7122"/>
    <w:rsid w:val="00107B10"/>
    <w:rsid w:val="001144D0"/>
    <w:rsid w:val="00134618"/>
    <w:rsid w:val="00174D8F"/>
    <w:rsid w:val="00192FE5"/>
    <w:rsid w:val="001B4EEF"/>
    <w:rsid w:val="001B689C"/>
    <w:rsid w:val="001D2B44"/>
    <w:rsid w:val="001E35AE"/>
    <w:rsid w:val="00200635"/>
    <w:rsid w:val="002357D2"/>
    <w:rsid w:val="00254E0D"/>
    <w:rsid w:val="00262372"/>
    <w:rsid w:val="002748AD"/>
    <w:rsid w:val="00275805"/>
    <w:rsid w:val="00290BDD"/>
    <w:rsid w:val="002B7A68"/>
    <w:rsid w:val="002C1FC4"/>
    <w:rsid w:val="00330EC5"/>
    <w:rsid w:val="00362750"/>
    <w:rsid w:val="003660B8"/>
    <w:rsid w:val="00367886"/>
    <w:rsid w:val="00377A9B"/>
    <w:rsid w:val="0038000D"/>
    <w:rsid w:val="00385ACF"/>
    <w:rsid w:val="003A1D72"/>
    <w:rsid w:val="003B2187"/>
    <w:rsid w:val="00406774"/>
    <w:rsid w:val="00417ED6"/>
    <w:rsid w:val="004345B8"/>
    <w:rsid w:val="00477474"/>
    <w:rsid w:val="00480B7F"/>
    <w:rsid w:val="004856B7"/>
    <w:rsid w:val="004A1893"/>
    <w:rsid w:val="004C4A44"/>
    <w:rsid w:val="004D7EB0"/>
    <w:rsid w:val="004F40A5"/>
    <w:rsid w:val="00502615"/>
    <w:rsid w:val="00507DF6"/>
    <w:rsid w:val="005125BB"/>
    <w:rsid w:val="00512EBF"/>
    <w:rsid w:val="005264AB"/>
    <w:rsid w:val="00537F9C"/>
    <w:rsid w:val="00572222"/>
    <w:rsid w:val="005A785B"/>
    <w:rsid w:val="005D0FE2"/>
    <w:rsid w:val="005D3DA6"/>
    <w:rsid w:val="005F6198"/>
    <w:rsid w:val="00601BC1"/>
    <w:rsid w:val="00633612"/>
    <w:rsid w:val="00637AF4"/>
    <w:rsid w:val="006B55A4"/>
    <w:rsid w:val="006F16B6"/>
    <w:rsid w:val="00704B43"/>
    <w:rsid w:val="007068F7"/>
    <w:rsid w:val="0072223E"/>
    <w:rsid w:val="00740C97"/>
    <w:rsid w:val="00744EA9"/>
    <w:rsid w:val="00752FC4"/>
    <w:rsid w:val="00757E9C"/>
    <w:rsid w:val="00783F60"/>
    <w:rsid w:val="007B4C91"/>
    <w:rsid w:val="007B6B82"/>
    <w:rsid w:val="007D70F7"/>
    <w:rsid w:val="007F630C"/>
    <w:rsid w:val="00813D10"/>
    <w:rsid w:val="00830B00"/>
    <w:rsid w:val="00830C5F"/>
    <w:rsid w:val="00834A33"/>
    <w:rsid w:val="00874AD0"/>
    <w:rsid w:val="00896EE1"/>
    <w:rsid w:val="008A1A5E"/>
    <w:rsid w:val="008A3D44"/>
    <w:rsid w:val="008C1482"/>
    <w:rsid w:val="008D0AA7"/>
    <w:rsid w:val="008D5D4D"/>
    <w:rsid w:val="008E7CEE"/>
    <w:rsid w:val="008F3807"/>
    <w:rsid w:val="008F6F23"/>
    <w:rsid w:val="00912A0A"/>
    <w:rsid w:val="00932EBF"/>
    <w:rsid w:val="009468D3"/>
    <w:rsid w:val="00960D8C"/>
    <w:rsid w:val="00966168"/>
    <w:rsid w:val="0097412F"/>
    <w:rsid w:val="009746BC"/>
    <w:rsid w:val="00975FEE"/>
    <w:rsid w:val="009942B9"/>
    <w:rsid w:val="009A4718"/>
    <w:rsid w:val="009C4639"/>
    <w:rsid w:val="009F6EBA"/>
    <w:rsid w:val="00A153D6"/>
    <w:rsid w:val="00A17117"/>
    <w:rsid w:val="00A44BEA"/>
    <w:rsid w:val="00A5364F"/>
    <w:rsid w:val="00A65A07"/>
    <w:rsid w:val="00A71EEA"/>
    <w:rsid w:val="00A74279"/>
    <w:rsid w:val="00A763AE"/>
    <w:rsid w:val="00A81A3C"/>
    <w:rsid w:val="00AC6BB7"/>
    <w:rsid w:val="00AC6F5D"/>
    <w:rsid w:val="00AC765A"/>
    <w:rsid w:val="00B040D0"/>
    <w:rsid w:val="00B05B5E"/>
    <w:rsid w:val="00B4500F"/>
    <w:rsid w:val="00B52157"/>
    <w:rsid w:val="00B63133"/>
    <w:rsid w:val="00BC0F0A"/>
    <w:rsid w:val="00BC2405"/>
    <w:rsid w:val="00C03FD1"/>
    <w:rsid w:val="00C11980"/>
    <w:rsid w:val="00C16691"/>
    <w:rsid w:val="00C16ACC"/>
    <w:rsid w:val="00C40B3F"/>
    <w:rsid w:val="00C4135C"/>
    <w:rsid w:val="00C7068B"/>
    <w:rsid w:val="00CA323A"/>
    <w:rsid w:val="00CB0809"/>
    <w:rsid w:val="00CC032A"/>
    <w:rsid w:val="00CD5483"/>
    <w:rsid w:val="00CF4773"/>
    <w:rsid w:val="00D04123"/>
    <w:rsid w:val="00D06525"/>
    <w:rsid w:val="00D13306"/>
    <w:rsid w:val="00D149F1"/>
    <w:rsid w:val="00D36106"/>
    <w:rsid w:val="00D375C9"/>
    <w:rsid w:val="00D512E8"/>
    <w:rsid w:val="00D80160"/>
    <w:rsid w:val="00D822E6"/>
    <w:rsid w:val="00DA7E32"/>
    <w:rsid w:val="00DB1697"/>
    <w:rsid w:val="00DB2B96"/>
    <w:rsid w:val="00DC04C8"/>
    <w:rsid w:val="00DC3972"/>
    <w:rsid w:val="00DC7840"/>
    <w:rsid w:val="00DF00EC"/>
    <w:rsid w:val="00E021C4"/>
    <w:rsid w:val="00E127F2"/>
    <w:rsid w:val="00E33874"/>
    <w:rsid w:val="00E37173"/>
    <w:rsid w:val="00E50945"/>
    <w:rsid w:val="00E55670"/>
    <w:rsid w:val="00E5756F"/>
    <w:rsid w:val="00E90A1E"/>
    <w:rsid w:val="00E93436"/>
    <w:rsid w:val="00EA438A"/>
    <w:rsid w:val="00EB64EC"/>
    <w:rsid w:val="00ED6AEB"/>
    <w:rsid w:val="00EE4F43"/>
    <w:rsid w:val="00F03FC6"/>
    <w:rsid w:val="00F374D4"/>
    <w:rsid w:val="00F71D73"/>
    <w:rsid w:val="00F75E5A"/>
    <w:rsid w:val="00F763B1"/>
    <w:rsid w:val="00FA402E"/>
    <w:rsid w:val="00FB49C2"/>
    <w:rsid w:val="00FC4B38"/>
    <w:rsid w:val="00FC70A3"/>
    <w:rsid w:val="00FD1B23"/>
    <w:rsid w:val="00FE5247"/>
    <w:rsid w:val="02AEEF33"/>
    <w:rsid w:val="06ACB043"/>
    <w:rsid w:val="093CF6DE"/>
    <w:rsid w:val="099B5877"/>
    <w:rsid w:val="0AFD4776"/>
    <w:rsid w:val="0C14AD53"/>
    <w:rsid w:val="0D7A8624"/>
    <w:rsid w:val="0EB3862C"/>
    <w:rsid w:val="102230F9"/>
    <w:rsid w:val="179EB6D6"/>
    <w:rsid w:val="1900D1ED"/>
    <w:rsid w:val="194DFB00"/>
    <w:rsid w:val="203A259D"/>
    <w:rsid w:val="2269A43A"/>
    <w:rsid w:val="25C29E0D"/>
    <w:rsid w:val="287DF2E1"/>
    <w:rsid w:val="289116BE"/>
    <w:rsid w:val="2A42D127"/>
    <w:rsid w:val="2C05A611"/>
    <w:rsid w:val="2DD41C6F"/>
    <w:rsid w:val="2E9267D3"/>
    <w:rsid w:val="326D7C9F"/>
    <w:rsid w:val="377E2A88"/>
    <w:rsid w:val="39EF3970"/>
    <w:rsid w:val="3D30D6B8"/>
    <w:rsid w:val="4166CA13"/>
    <w:rsid w:val="42FD225A"/>
    <w:rsid w:val="431DA0CA"/>
    <w:rsid w:val="442446BE"/>
    <w:rsid w:val="45010C6B"/>
    <w:rsid w:val="45AF7D42"/>
    <w:rsid w:val="486AE575"/>
    <w:rsid w:val="4B6B14FF"/>
    <w:rsid w:val="4B891A54"/>
    <w:rsid w:val="4C6EBA9C"/>
    <w:rsid w:val="527AD612"/>
    <w:rsid w:val="5464DA27"/>
    <w:rsid w:val="558F4221"/>
    <w:rsid w:val="571C1693"/>
    <w:rsid w:val="58A79701"/>
    <w:rsid w:val="5BBCE861"/>
    <w:rsid w:val="62236CBC"/>
    <w:rsid w:val="684D5E7A"/>
    <w:rsid w:val="6B82DC43"/>
    <w:rsid w:val="70B2DA9E"/>
    <w:rsid w:val="73586E8B"/>
    <w:rsid w:val="743BDC42"/>
    <w:rsid w:val="761D917E"/>
    <w:rsid w:val="7712F18E"/>
    <w:rsid w:val="7BC16649"/>
    <w:rsid w:val="7C17B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D2F455"/>
  <w15:chartTrackingRefBased/>
  <w15:docId w15:val="{19DADBF8-FF10-490B-A4DE-8E60501C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fr-FR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9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670"/>
    <w:rPr>
      <w:color w:val="auto"/>
    </w:rPr>
  </w:style>
  <w:style w:type="paragraph" w:styleId="Titre1">
    <w:name w:val="heading 1"/>
    <w:basedOn w:val="Normal"/>
    <w:next w:val="Normal"/>
    <w:link w:val="Titre1Car"/>
    <w:uiPriority w:val="9"/>
    <w:semiHidden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3780B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rsid w:val="00B63133"/>
    <w:pPr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54E0D"/>
    <w:rPr>
      <w:color w:val="auto"/>
    </w:rPr>
  </w:style>
  <w:style w:type="paragraph" w:styleId="Pieddepage">
    <w:name w:val="footer"/>
    <w:basedOn w:val="Normal"/>
    <w:link w:val="PieddepageCar"/>
    <w:uiPriority w:val="99"/>
    <w:semiHidden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254E0D"/>
    <w:rPr>
      <w:rFonts w:asciiTheme="majorHAnsi" w:hAnsiTheme="majorHAnsi"/>
      <w:color w:val="4E6504" w:themeColor="accent2" w:themeShade="80"/>
    </w:rPr>
  </w:style>
  <w:style w:type="character" w:styleId="Textedelespacerserv">
    <w:name w:val="Placeholder Text"/>
    <w:basedOn w:val="Policepardfaut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Coordonnes">
    <w:name w:val="Coordonnées"/>
    <w:basedOn w:val="Normal"/>
    <w:uiPriority w:val="3"/>
    <w:qFormat/>
    <w:rsid w:val="00CB0809"/>
    <w:pPr>
      <w:spacing w:after="0"/>
      <w:jc w:val="right"/>
    </w:pPr>
    <w:rPr>
      <w:szCs w:val="18"/>
    </w:rPr>
  </w:style>
  <w:style w:type="paragraph" w:styleId="Date">
    <w:name w:val="Date"/>
    <w:basedOn w:val="Normal"/>
    <w:next w:val="Salutations"/>
    <w:link w:val="DateCar"/>
    <w:uiPriority w:val="4"/>
    <w:unhideWhenUsed/>
    <w:qFormat/>
    <w:pPr>
      <w:spacing w:before="720" w:after="960"/>
    </w:pPr>
  </w:style>
  <w:style w:type="character" w:customStyle="1" w:styleId="DateCar">
    <w:name w:val="Date Car"/>
    <w:basedOn w:val="Policepardfaut"/>
    <w:link w:val="Date"/>
    <w:uiPriority w:val="4"/>
    <w:rsid w:val="00752FC4"/>
  </w:style>
  <w:style w:type="paragraph" w:styleId="Formuledepolitesse">
    <w:name w:val="Closing"/>
    <w:basedOn w:val="Normal"/>
    <w:next w:val="Signature"/>
    <w:link w:val="FormuledepolitesseCar"/>
    <w:uiPriority w:val="6"/>
    <w:unhideWhenUsed/>
    <w:qFormat/>
    <w:rsid w:val="00254E0D"/>
    <w:pPr>
      <w:spacing w:after="960" w:line="240" w:lineRule="auto"/>
    </w:pPr>
  </w:style>
  <w:style w:type="character" w:customStyle="1" w:styleId="FormuledepolitesseCar">
    <w:name w:val="Formule de politesse Car"/>
    <w:basedOn w:val="Policepardfaut"/>
    <w:link w:val="Formuledepolitesse"/>
    <w:uiPriority w:val="6"/>
    <w:rsid w:val="00254E0D"/>
    <w:rPr>
      <w:color w:val="auto"/>
    </w:rPr>
  </w:style>
  <w:style w:type="character" w:customStyle="1" w:styleId="Titre1Car">
    <w:name w:val="Titre 1 Car"/>
    <w:basedOn w:val="Policepardfaut"/>
    <w:link w:val="Titre1"/>
    <w:uiPriority w:val="9"/>
    <w:semiHidden/>
    <w:rsid w:val="00254E0D"/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Grilledutableau">
    <w:name w:val="Table Grid"/>
    <w:basedOn w:val="TableauNormal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2222"/>
    <w:rPr>
      <w:rFonts w:ascii="Segoe UI" w:hAnsi="Segoe UI" w:cs="Segoe UI"/>
      <w:kern w:val="16"/>
      <w:sz w:val="22"/>
      <w:szCs w:val="18"/>
      <w14:ligatures w14:val="standardContextual"/>
      <w14:numForm w14:val="oldStyle"/>
      <w14:numSpacing w14:val="proportional"/>
      <w14:cntxtAlts/>
    </w:rPr>
  </w:style>
  <w:style w:type="paragraph" w:styleId="Bibliographie">
    <w:name w:val="Bibliography"/>
    <w:basedOn w:val="Normal"/>
    <w:next w:val="Normal"/>
    <w:uiPriority w:val="37"/>
    <w:semiHidden/>
    <w:unhideWhenUsed/>
    <w:rsid w:val="00572222"/>
  </w:style>
  <w:style w:type="paragraph" w:styleId="Normalcentr">
    <w:name w:val="Block Text"/>
    <w:basedOn w:val="Normal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rFonts w:eastAsiaTheme="minorEastAsia"/>
      <w:i/>
      <w:iCs/>
      <w:color w:val="95B511" w:themeColor="accent1" w:themeShade="BF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572222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572222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72222"/>
    <w:pPr>
      <w:spacing w:after="30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72222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72222"/>
    <w:pPr>
      <w:spacing w:after="30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character" w:styleId="Titredulivre">
    <w:name w:val="Book Title"/>
    <w:basedOn w:val="Policepardfau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572222"/>
    <w:pPr>
      <w:spacing w:after="200" w:line="240" w:lineRule="auto"/>
    </w:pPr>
    <w:rPr>
      <w:i/>
      <w:iCs/>
      <w:color w:val="2C3644" w:themeColor="text2"/>
      <w:szCs w:val="18"/>
    </w:rPr>
  </w:style>
  <w:style w:type="table" w:styleId="Grillecouleur">
    <w:name w:val="Colorful Grid"/>
    <w:basedOn w:val="Tableau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Grillecouleur-Accent2">
    <w:name w:val="Colorful Grid Accent 2"/>
    <w:basedOn w:val="Tableau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Grillecouleur-Accent3">
    <w:name w:val="Colorful Grid Accent 3"/>
    <w:basedOn w:val="Tableau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Grillecouleur-Accent5">
    <w:name w:val="Colorful Grid Accent 5"/>
    <w:basedOn w:val="Tableau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Grillecouleur-Accent6">
    <w:name w:val="Colorful Grid Accent 6"/>
    <w:basedOn w:val="Tableau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Listecouleur">
    <w:name w:val="Colorful List"/>
    <w:basedOn w:val="Tableau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Listecouleur-Accent2">
    <w:name w:val="Colorful List Accent 2"/>
    <w:basedOn w:val="Tableau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Listecouleur-Accent3">
    <w:name w:val="Colorful List Accent 3"/>
    <w:basedOn w:val="Tableau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Listecouleur-Accent4">
    <w:name w:val="Colorful List Accent 4"/>
    <w:basedOn w:val="Tableau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Listecouleur-Accent5">
    <w:name w:val="Colorful List Accent 5"/>
    <w:basedOn w:val="Tableau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Listecouleur-Accent6">
    <w:name w:val="Colorful List Accent 6"/>
    <w:basedOn w:val="Tableau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Tramecouleur">
    <w:name w:val="Colorful Shading"/>
    <w:basedOn w:val="Tableau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arquedecommentaire">
    <w:name w:val="annotation reference"/>
    <w:basedOn w:val="Policepardfaut"/>
    <w:uiPriority w:val="99"/>
    <w:semiHidden/>
    <w:unhideWhenUsed/>
    <w:rsid w:val="00572222"/>
    <w:rPr>
      <w:sz w:val="22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72222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7222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72222"/>
    <w:rPr>
      <w:b/>
      <w:bCs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Listefonce">
    <w:name w:val="Dark List"/>
    <w:basedOn w:val="Tableau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Listefonce-Accent2">
    <w:name w:val="Dark List Accent 2"/>
    <w:basedOn w:val="Tableau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Listefonce-Accent3">
    <w:name w:val="Dark List Accent 3"/>
    <w:basedOn w:val="Tableau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Listefonce-Accent4">
    <w:name w:val="Dark List Accent 4"/>
    <w:basedOn w:val="Tableau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Listefonce-Accent5">
    <w:name w:val="Dark List Accent 5"/>
    <w:basedOn w:val="Tableau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Listefonce-Accent6">
    <w:name w:val="Dark List Accent 6"/>
    <w:basedOn w:val="Tableau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72222"/>
    <w:rPr>
      <w:rFonts w:ascii="Segoe UI" w:hAnsi="Segoe UI" w:cs="Segoe UI"/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72222"/>
    <w:pPr>
      <w:spacing w:after="0" w:line="240" w:lineRule="auto"/>
    </w:pPr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Accentuation">
    <w:name w:val="Emphasis"/>
    <w:basedOn w:val="Policepardfaut"/>
    <w:uiPriority w:val="20"/>
    <w:semiHidden/>
    <w:qFormat/>
    <w:rsid w:val="00572222"/>
    <w:rPr>
      <w:i/>
      <w:iCs/>
      <w:sz w:val="22"/>
    </w:rPr>
  </w:style>
  <w:style w:type="character" w:styleId="Appeldenotedefin">
    <w:name w:val="endnote reference"/>
    <w:basedOn w:val="Policepardfaut"/>
    <w:uiPriority w:val="99"/>
    <w:semiHidden/>
    <w:unhideWhenUsed/>
    <w:rsid w:val="00572222"/>
    <w:rPr>
      <w:sz w:val="22"/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572222"/>
    <w:pPr>
      <w:spacing w:after="0" w:line="240" w:lineRule="auto"/>
    </w:pPr>
  </w:style>
  <w:style w:type="character" w:customStyle="1" w:styleId="NotedefinCar">
    <w:name w:val="Note de fin Car"/>
    <w:basedOn w:val="Policepardfaut"/>
    <w:link w:val="Notedefin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dressedestinataire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Lienhypertextesuivivisit">
    <w:name w:val="FollowedHyperlink"/>
    <w:basedOn w:val="Policepardfaut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Appelnotedebasdep">
    <w:name w:val="footnote reference"/>
    <w:basedOn w:val="Policepardfaut"/>
    <w:uiPriority w:val="99"/>
    <w:semiHidden/>
    <w:unhideWhenUsed/>
    <w:rsid w:val="00572222"/>
    <w:rPr>
      <w:sz w:val="22"/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72222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table" w:styleId="TableauGrille1Clair">
    <w:name w:val="Grid Table 1 Light"/>
    <w:basedOn w:val="Tableau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TableauGrille3">
    <w:name w:val="Grid Table 3"/>
    <w:basedOn w:val="Tableau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Titre3Car">
    <w:name w:val="Titre 3 Car"/>
    <w:basedOn w:val="Policepardfaut"/>
    <w:link w:val="Titre3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  <w14:ligatures w14:val="standardContextual"/>
      <w14:numForm w14:val="oldStyle"/>
      <w14:numSpacing w14:val="proportional"/>
      <w14:cntxtAlts/>
    </w:rPr>
  </w:style>
  <w:style w:type="character" w:customStyle="1" w:styleId="Titre4Car">
    <w:name w:val="Titre 4 Car"/>
    <w:basedOn w:val="Policepardfaut"/>
    <w:link w:val="Titre4"/>
    <w:uiPriority w:val="9"/>
    <w:semiHidden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Titre5Car">
    <w:name w:val="Titre 5 Car"/>
    <w:basedOn w:val="Policepardfaut"/>
    <w:link w:val="Titre5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Titre6Car">
    <w:name w:val="Titre 6 Car"/>
    <w:basedOn w:val="Policepardfaut"/>
    <w:link w:val="Titre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Titre7Car">
    <w:name w:val="Titre 7 Car"/>
    <w:basedOn w:val="Policepardfaut"/>
    <w:link w:val="Titre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Titre8Car">
    <w:name w:val="Titre 8 Car"/>
    <w:basedOn w:val="Policepardfaut"/>
    <w:link w:val="Titre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customStyle="1" w:styleId="Titre9Car">
    <w:name w:val="Titre 9 Car"/>
    <w:basedOn w:val="Policepardfaut"/>
    <w:link w:val="Titre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styleId="AcronymeHTML">
    <w:name w:val="HTML Acronym"/>
    <w:basedOn w:val="Policepardfaut"/>
    <w:uiPriority w:val="99"/>
    <w:semiHidden/>
    <w:unhideWhenUsed/>
    <w:rsid w:val="00572222"/>
    <w:rPr>
      <w:sz w:val="22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72222"/>
    <w:rPr>
      <w:i/>
      <w:iCs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CitationHTML">
    <w:name w:val="HTML Cite"/>
    <w:basedOn w:val="Policepardfaut"/>
    <w:uiPriority w:val="99"/>
    <w:semiHidden/>
    <w:unhideWhenUsed/>
    <w:rsid w:val="00572222"/>
    <w:rPr>
      <w:i/>
      <w:iCs/>
      <w:sz w:val="22"/>
    </w:rPr>
  </w:style>
  <w:style w:type="character" w:styleId="CodeHTML">
    <w:name w:val="HTML Code"/>
    <w:basedOn w:val="Policepardfau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72222"/>
    <w:rPr>
      <w:i/>
      <w:iCs/>
      <w:sz w:val="22"/>
    </w:rPr>
  </w:style>
  <w:style w:type="character" w:styleId="ClavierHTML">
    <w:name w:val="HTML Keyboard"/>
    <w:basedOn w:val="Policepardfau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ExempleHTML">
    <w:name w:val="HTML Sample"/>
    <w:basedOn w:val="Policepardfau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72222"/>
    <w:rPr>
      <w:i/>
      <w:iCs/>
      <w:sz w:val="22"/>
    </w:rPr>
  </w:style>
  <w:style w:type="character" w:styleId="Lienhypertexte">
    <w:name w:val="Hyperlink"/>
    <w:basedOn w:val="Policepardfaut"/>
    <w:uiPriority w:val="99"/>
    <w:semiHidden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Titreindex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Citationintense">
    <w:name w:val="Intense Quote"/>
    <w:basedOn w:val="Normal"/>
    <w:next w:val="Normal"/>
    <w:link w:val="CitationintenseCar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sid w:val="000F51EC"/>
    <w:rPr>
      <w:i/>
      <w:iCs/>
      <w:color w:val="95B511" w:themeColor="accent1" w:themeShade="BF"/>
    </w:rPr>
  </w:style>
  <w:style w:type="character" w:styleId="Rfrenceintense">
    <w:name w:val="Intense Reference"/>
    <w:basedOn w:val="Policepardfaut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styleId="Grilleclaire">
    <w:name w:val="Light Grid"/>
    <w:basedOn w:val="Tableau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Grilleclaire-Accent2">
    <w:name w:val="Light Grid Accent 2"/>
    <w:basedOn w:val="Tableau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Grilleclaire-Accent3">
    <w:name w:val="Light Grid Accent 3"/>
    <w:basedOn w:val="Tableau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Grilleclaire-Accent4">
    <w:name w:val="Light Grid Accent 4"/>
    <w:basedOn w:val="Tableau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Grilleclaire-Accent5">
    <w:name w:val="Light Grid Accent 5"/>
    <w:basedOn w:val="Tableau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Grilleclaire-Accent6">
    <w:name w:val="Light Grid Accent 6"/>
    <w:basedOn w:val="Tableau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styleId="Listeclaire">
    <w:name w:val="Light List"/>
    <w:basedOn w:val="Tableau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Listeclaire-Accent2">
    <w:name w:val="Light List Accent 2"/>
    <w:basedOn w:val="Tableau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Listeclaire-Accent3">
    <w:name w:val="Light List Accent 3"/>
    <w:basedOn w:val="Tableau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Listeclaire-Accent4">
    <w:name w:val="Light List Accent 4"/>
    <w:basedOn w:val="Tableau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Listeclaire-Accent5">
    <w:name w:val="Light List Accent 5"/>
    <w:basedOn w:val="Tableau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Listeclaire-Accent6">
    <w:name w:val="Light List Accent 6"/>
    <w:basedOn w:val="Tableau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styleId="Ombrageclair">
    <w:name w:val="Light Shading"/>
    <w:basedOn w:val="Tableau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Trameclaire-Accent2">
    <w:name w:val="Light Shading Accent 2"/>
    <w:basedOn w:val="TableauNormal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Trameclaire-Accent3">
    <w:name w:val="Light Shading Accent 3"/>
    <w:basedOn w:val="TableauNormal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Trameclaire-Accent4">
    <w:name w:val="Light Shading Accent 4"/>
    <w:basedOn w:val="TableauNormal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Trameclaire-Accent5">
    <w:name w:val="Light Shading Accent 5"/>
    <w:basedOn w:val="TableauNormal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Trameclaire-Accent6">
    <w:name w:val="Light Shading Accent 6"/>
    <w:basedOn w:val="TableauNormal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Numrodeligne">
    <w:name w:val="line number"/>
    <w:basedOn w:val="Policepardfaut"/>
    <w:uiPriority w:val="99"/>
    <w:semiHidden/>
    <w:unhideWhenUsed/>
    <w:rsid w:val="00572222"/>
    <w:rPr>
      <w:sz w:val="22"/>
    </w:rPr>
  </w:style>
  <w:style w:type="paragraph" w:styleId="Liste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epuces">
    <w:name w:val="List Bullet"/>
    <w:basedOn w:val="Normal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e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enumros">
    <w:name w:val="List Number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enumros2">
    <w:name w:val="List Number 2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enumros3">
    <w:name w:val="List Number 3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enumros4">
    <w:name w:val="List Number 4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enumros5">
    <w:name w:val="List Number 5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Paragraphedeliste">
    <w:name w:val="List Paragraph"/>
    <w:basedOn w:val="Normal"/>
    <w:uiPriority w:val="34"/>
    <w:semiHidden/>
    <w:qFormat/>
    <w:rsid w:val="00572222"/>
    <w:pPr>
      <w:ind w:left="720"/>
      <w:contextualSpacing/>
    </w:pPr>
  </w:style>
  <w:style w:type="table" w:styleId="TableauListe1Clair">
    <w:name w:val="List Table 1 Light"/>
    <w:basedOn w:val="Tableau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TableauListe2">
    <w:name w:val="List Table 2"/>
    <w:basedOn w:val="Tableau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TableauListe3">
    <w:name w:val="List Table 3"/>
    <w:basedOn w:val="Tableau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styleId="TableauListe4">
    <w:name w:val="List Table 4"/>
    <w:basedOn w:val="Tableau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edemacro">
    <w:name w:val="macro"/>
    <w:link w:val="TextedemacroC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  <w14:ligatures w14:val="standardContextual"/>
      <w14:numForm w14:val="oldStyle"/>
      <w14:numSpacing w14:val="proportional"/>
      <w14:cntxtAlts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Grillemoyenne1">
    <w:name w:val="Medium Grid 1"/>
    <w:basedOn w:val="Tableau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Grillemoyenne2">
    <w:name w:val="Medium Grid 2"/>
    <w:basedOn w:val="Tableau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styleId="Listemoyenne1">
    <w:name w:val="Medium List 1"/>
    <w:basedOn w:val="Tableau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Listemoyenne1-Accent2">
    <w:name w:val="Medium List 1 Accent 2"/>
    <w:basedOn w:val="Tableau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Listemoyenne1-Accent3">
    <w:name w:val="Medium List 1 Accent 3"/>
    <w:basedOn w:val="Tableau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Listemoyenne1-Accent4">
    <w:name w:val="Medium List 1 Accent 4"/>
    <w:basedOn w:val="Tableau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Listemoyenne1-Accent5">
    <w:name w:val="Medium List 1 Accent 5"/>
    <w:basedOn w:val="Tableau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Listemoyenne1-Accent6">
    <w:name w:val="Medium List 1 Accent 6"/>
    <w:basedOn w:val="Tableau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styleId="Listemoyenne2">
    <w:name w:val="Medium List 2"/>
    <w:basedOn w:val="Tableau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  <w14:ligatures w14:val="standardContextual"/>
      <w14:numForm w14:val="oldStyle"/>
      <w14:numSpacing w14:val="proportional"/>
      <w14:cntxtAlts/>
    </w:rPr>
  </w:style>
  <w:style w:type="paragraph" w:styleId="Sansinterligne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  <w14:ligatures w14:val="standardContextual"/>
      <w14:numForm w14:val="oldStyle"/>
      <w14:numSpacing w14:val="proportional"/>
      <w14:cntxtAlts/>
    </w:rPr>
  </w:style>
  <w:style w:type="paragraph" w:styleId="NormalWeb">
    <w:name w:val="Normal (Web)"/>
    <w:basedOn w:val="Normal"/>
    <w:uiPriority w:val="99"/>
    <w:semiHidden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72222"/>
    <w:pPr>
      <w:spacing w:after="0" w:line="240" w:lineRule="auto"/>
    </w:pPr>
  </w:style>
  <w:style w:type="character" w:customStyle="1" w:styleId="TitredenoteCar">
    <w:name w:val="Titre de note Car"/>
    <w:basedOn w:val="Policepardfaut"/>
    <w:link w:val="Titredenot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Numrodepage">
    <w:name w:val="page number"/>
    <w:basedOn w:val="Policepardfaut"/>
    <w:uiPriority w:val="99"/>
    <w:semiHidden/>
    <w:unhideWhenUsed/>
    <w:rsid w:val="00572222"/>
    <w:rPr>
      <w:sz w:val="22"/>
    </w:rPr>
  </w:style>
  <w:style w:type="table" w:styleId="Tableausimple1">
    <w:name w:val="Plain Table 1"/>
    <w:basedOn w:val="Tableau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">
    <w:name w:val="Plain Table 2"/>
    <w:basedOn w:val="Tableau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">
    <w:name w:val="Plain Table 3"/>
    <w:basedOn w:val="Tableau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ebrut">
    <w:name w:val="Plain Text"/>
    <w:basedOn w:val="Normal"/>
    <w:link w:val="TextebrutCar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72222"/>
    <w:rPr>
      <w:rFonts w:ascii="Consolas" w:hAnsi="Consolas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paragraph" w:styleId="Citation">
    <w:name w:val="Quote"/>
    <w:basedOn w:val="Normal"/>
    <w:next w:val="Normal"/>
    <w:link w:val="CitationCar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semiHidden/>
    <w:rsid w:val="00572222"/>
    <w:rPr>
      <w:i/>
      <w:iCs/>
      <w:color w:val="404040" w:themeColor="text1" w:themeTint="BF"/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Salutations">
    <w:name w:val="Salutation"/>
    <w:basedOn w:val="Normal"/>
    <w:next w:val="Normal"/>
    <w:link w:val="SalutationsCar"/>
    <w:uiPriority w:val="5"/>
    <w:qFormat/>
    <w:rsid w:val="00572222"/>
  </w:style>
  <w:style w:type="character" w:customStyle="1" w:styleId="SalutationsCar">
    <w:name w:val="Salutations Car"/>
    <w:basedOn w:val="Policepardfaut"/>
    <w:link w:val="Salutations"/>
    <w:uiPriority w:val="5"/>
    <w:rsid w:val="00752FC4"/>
  </w:style>
  <w:style w:type="paragraph" w:styleId="Signature">
    <w:name w:val="Signature"/>
    <w:basedOn w:val="Normal"/>
    <w:next w:val="Normal"/>
    <w:link w:val="SignatureCar"/>
    <w:uiPriority w:val="7"/>
    <w:qFormat/>
    <w:rsid w:val="00254E0D"/>
    <w:pPr>
      <w:contextualSpacing/>
    </w:pPr>
  </w:style>
  <w:style w:type="character" w:customStyle="1" w:styleId="SignatureCar">
    <w:name w:val="Signature Car"/>
    <w:basedOn w:val="Policepardfaut"/>
    <w:link w:val="Signature"/>
    <w:uiPriority w:val="7"/>
    <w:rsid w:val="00254E0D"/>
    <w:rPr>
      <w:color w:val="auto"/>
    </w:rPr>
  </w:style>
  <w:style w:type="character" w:styleId="lev">
    <w:name w:val="Strong"/>
    <w:basedOn w:val="Policepardfaut"/>
    <w:uiPriority w:val="19"/>
    <w:semiHidden/>
    <w:qFormat/>
    <w:rsid w:val="00572222"/>
    <w:rPr>
      <w:b/>
      <w:bCs/>
      <w:sz w:val="22"/>
    </w:rPr>
  </w:style>
  <w:style w:type="paragraph" w:styleId="Sous-titre">
    <w:name w:val="Subtitle"/>
    <w:basedOn w:val="Normal"/>
    <w:next w:val="Normal"/>
    <w:link w:val="Sous-titreCar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  <w14:ligatures w14:val="standardContextual"/>
      <w14:numForm w14:val="oldStyle"/>
      <w14:numSpacing w14:val="proportional"/>
      <w14:cntxtAlts/>
    </w:rPr>
  </w:style>
  <w:style w:type="character" w:styleId="Accentuationlgre">
    <w:name w:val="Subtle Emphasis"/>
    <w:basedOn w:val="Policepardfau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Rfrencelgre">
    <w:name w:val="Subtle Reference"/>
    <w:basedOn w:val="Policepardfau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Effetsdetableau3D1">
    <w:name w:val="Table 3D effects 1"/>
    <w:basedOn w:val="Tableau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claire">
    <w:name w:val="Grid Table Light"/>
    <w:basedOn w:val="Tableau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liste1">
    <w:name w:val="Table List 1"/>
    <w:basedOn w:val="Tableau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0">
    <w:name w:val="Table List 2"/>
    <w:basedOn w:val="Tableau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0">
    <w:name w:val="Table List 3"/>
    <w:basedOn w:val="Tableau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0">
    <w:name w:val="Table List 4"/>
    <w:basedOn w:val="Tableau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572222"/>
    <w:pPr>
      <w:spacing w:after="0"/>
      <w:ind w:left="220" w:hanging="220"/>
    </w:pPr>
  </w:style>
  <w:style w:type="paragraph" w:styleId="Tabledesillustrations">
    <w:name w:val="table of figures"/>
    <w:basedOn w:val="Normal"/>
    <w:next w:val="Normal"/>
    <w:uiPriority w:val="99"/>
    <w:semiHidden/>
    <w:unhideWhenUsed/>
    <w:rsid w:val="00572222"/>
    <w:pPr>
      <w:spacing w:after="0"/>
    </w:pPr>
  </w:style>
  <w:style w:type="table" w:styleId="Tableauprofessionnel">
    <w:name w:val="Table Professional"/>
    <w:basedOn w:val="Tableau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0">
    <w:name w:val="Table Simple 1"/>
    <w:basedOn w:val="Tableau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0">
    <w:name w:val="Table Simple 2"/>
    <w:basedOn w:val="Tableau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0">
    <w:name w:val="Table Simple 3"/>
    <w:basedOn w:val="Tableau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re">
    <w:name w:val="Title"/>
    <w:basedOn w:val="Normal"/>
    <w:next w:val="Normal"/>
    <w:link w:val="TitreCar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  <w14:numForm w14:val="oldStyle"/>
      <w14:numSpacing w14:val="proportional"/>
      <w14:cntxtAlts/>
    </w:rPr>
  </w:style>
  <w:style w:type="paragraph" w:styleId="TitreTR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M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TM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M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95B511" w:themeColor="accent1" w:themeShade="BF"/>
      <w:sz w:val="32"/>
      <w:szCs w:val="32"/>
    </w:rPr>
  </w:style>
  <w:style w:type="paragraph" w:styleId="Rvision">
    <w:name w:val="Revision"/>
    <w:hidden/>
    <w:uiPriority w:val="99"/>
    <w:semiHidden/>
    <w:rsid w:val="004D7EB0"/>
    <w:pPr>
      <w:spacing w:after="0" w:line="240" w:lineRule="auto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udia\AppData\Roaming\Microsoft\Templates\Lettre%20&#224;%20en-t&#234;te%20Capsules%20modernes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c5af72-4baa-448e-93cc-31529aa6c795" xsi:nil="true"/>
    <lcf76f155ced4ddcb4097134ff3c332f xmlns="57cbba62-3500-4357-8082-8cb20121176a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BE64F477BBE64BBC89670194BBF73D" ma:contentTypeVersion="13" ma:contentTypeDescription="Crée un document." ma:contentTypeScope="" ma:versionID="8dcac0697502ffc03f804362cfbd3248">
  <xsd:schema xmlns:xsd="http://www.w3.org/2001/XMLSchema" xmlns:xs="http://www.w3.org/2001/XMLSchema" xmlns:p="http://schemas.microsoft.com/office/2006/metadata/properties" xmlns:ns2="57cbba62-3500-4357-8082-8cb20121176a" xmlns:ns3="36c5af72-4baa-448e-93cc-31529aa6c795" targetNamespace="http://schemas.microsoft.com/office/2006/metadata/properties" ma:root="true" ma:fieldsID="29f4b998f4dcbf08719250b03d046ac8" ns2:_="" ns3:_="">
    <xsd:import namespace="57cbba62-3500-4357-8082-8cb20121176a"/>
    <xsd:import namespace="36c5af72-4baa-448e-93cc-31529aa6c7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cbba62-3500-4357-8082-8cb201211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126ed2f5-f746-429e-a506-009117f18a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5af72-4baa-448e-93cc-31529aa6c79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dadfc15-d1fe-4dbe-9e9f-2b322fce2d21}" ma:internalName="TaxCatchAll" ma:showField="CatchAllData" ma:web="36c5af72-4baa-448e-93cc-31529aa6c7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AC0F78-BDBA-4CC6-A1E4-3913FC6E06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E1B9BB-C40C-4040-AFC5-C91AA9414C7F}">
  <ds:schemaRefs>
    <ds:schemaRef ds:uri="http://schemas.microsoft.com/office/2006/metadata/properties"/>
    <ds:schemaRef ds:uri="http://schemas.microsoft.com/office/infopath/2007/PartnerControls"/>
    <ds:schemaRef ds:uri="36c5af72-4baa-448e-93cc-31529aa6c795"/>
    <ds:schemaRef ds:uri="57cbba62-3500-4357-8082-8cb20121176a"/>
  </ds:schemaRefs>
</ds:datastoreItem>
</file>

<file path=customXml/itemProps4.xml><?xml version="1.0" encoding="utf-8"?>
<ds:datastoreItem xmlns:ds="http://schemas.openxmlformats.org/officeDocument/2006/customXml" ds:itemID="{B674C02E-B06E-4570-8182-FD6AE28C82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cbba62-3500-4357-8082-8cb20121176a"/>
    <ds:schemaRef ds:uri="36c5af72-4baa-448e-93cc-31529aa6c7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Lettre à en-tête Capsules modernes</Template>
  <TotalTime>1</TotalTime>
  <Pages>1</Pages>
  <Words>258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Adjointe, ROC  Estrie</dc:creator>
  <cp:keywords/>
  <cp:lastModifiedBy>Adjointe, ROC  Estrie</cp:lastModifiedBy>
  <cp:revision>2</cp:revision>
  <dcterms:created xsi:type="dcterms:W3CDTF">2026-02-19T19:07:00Z</dcterms:created>
  <dcterms:modified xsi:type="dcterms:W3CDTF">2026-02-19T19:07:00Z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0x010100ABBE64F477BBE64BBC89670194BBF73D</vt:lpwstr>
  </property>
  <property fmtid="{D5CDD505-2E9C-101B-9397-08002B2CF9AE}" pid="3" name="MediaServiceImageTags">
    <vt:lpwstr/>
  </property>
</Properties>
</file>